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951" w:rsidRPr="00B73D82" w:rsidRDefault="001026FC" w:rsidP="00B73D82">
      <w:pPr>
        <w:pStyle w:val="afff"/>
        <w:jc w:val="center"/>
        <w:rPr>
          <w:rFonts w:ascii="国标小标宋" w:eastAsia="国标小标宋"/>
          <w:sz w:val="44"/>
        </w:rPr>
      </w:pPr>
      <w:bookmarkStart w:id="0" w:name="_Toc124522088"/>
      <w:r w:rsidRPr="00B73D82">
        <w:rPr>
          <w:rFonts w:ascii="国标小标宋" w:eastAsia="国标小标宋" w:hint="eastAsia"/>
          <w:sz w:val="44"/>
        </w:rPr>
        <w:t>信用承诺书</w:t>
      </w:r>
      <w:bookmarkEnd w:id="0"/>
    </w:p>
    <w:p w:rsidR="00310951" w:rsidRDefault="00310951">
      <w:pPr>
        <w:spacing w:afterLines="0" w:line="360" w:lineRule="auto"/>
        <w:rPr>
          <w:rFonts w:cs="Arial"/>
        </w:rPr>
      </w:pPr>
    </w:p>
    <w:p w:rsidR="00310951" w:rsidRPr="00B73D82" w:rsidRDefault="001026FC">
      <w:pPr>
        <w:adjustRightInd w:val="0"/>
        <w:snapToGrid w:val="0"/>
        <w:spacing w:after="60" w:line="360" w:lineRule="auto"/>
        <w:rPr>
          <w:rFonts w:ascii="仿宋" w:eastAsia="仿宋" w:hAnsi="仿宋"/>
          <w:sz w:val="28"/>
          <w:szCs w:val="21"/>
        </w:rPr>
      </w:pPr>
      <w:r w:rsidRPr="00B73D82">
        <w:rPr>
          <w:rFonts w:ascii="仿宋" w:eastAsia="仿宋" w:hAnsi="仿宋" w:hint="eastAsia"/>
          <w:sz w:val="28"/>
          <w:szCs w:val="21"/>
        </w:rPr>
        <w:t>致：</w:t>
      </w:r>
      <w:r w:rsidRPr="00B73D82">
        <w:rPr>
          <w:rFonts w:ascii="仿宋" w:eastAsia="仿宋" w:hAnsi="仿宋" w:cs="Arial" w:hint="eastAsia"/>
          <w:sz w:val="28"/>
          <w:u w:val="single"/>
        </w:rPr>
        <w:t>深圳市宝安纯中医治疗医院</w:t>
      </w:r>
    </w:p>
    <w:p w:rsidR="00310951" w:rsidRPr="00B73D82" w:rsidRDefault="00B73D82">
      <w:pPr>
        <w:adjustRightInd w:val="0"/>
        <w:snapToGrid w:val="0"/>
        <w:spacing w:after="60" w:line="360" w:lineRule="auto"/>
        <w:ind w:firstLineChars="200" w:firstLine="560"/>
        <w:rPr>
          <w:rFonts w:ascii="仿宋" w:eastAsia="仿宋" w:hAnsi="仿宋"/>
          <w:sz w:val="28"/>
          <w:szCs w:val="21"/>
        </w:rPr>
      </w:pPr>
      <w:r>
        <w:rPr>
          <w:rFonts w:ascii="仿宋" w:eastAsia="仿宋" w:hAnsi="仿宋" w:hint="eastAsia"/>
          <w:sz w:val="28"/>
          <w:szCs w:val="21"/>
        </w:rPr>
        <w:t>我司在参与贵方的</w:t>
      </w:r>
      <w:r w:rsidR="001026FC" w:rsidRPr="00B73D82">
        <w:rPr>
          <w:rFonts w:ascii="仿宋" w:eastAsia="仿宋" w:hAnsi="仿宋" w:hint="eastAsia"/>
          <w:sz w:val="28"/>
          <w:szCs w:val="21"/>
        </w:rPr>
        <w:t>采购活动中，谨作出以下承诺：</w:t>
      </w:r>
    </w:p>
    <w:p w:rsidR="00310951" w:rsidRPr="00B73D82" w:rsidRDefault="001026FC">
      <w:pPr>
        <w:adjustRightInd w:val="0"/>
        <w:snapToGrid w:val="0"/>
        <w:spacing w:after="60" w:line="360" w:lineRule="auto"/>
        <w:ind w:firstLineChars="200" w:firstLine="560"/>
        <w:rPr>
          <w:rFonts w:ascii="仿宋" w:eastAsia="仿宋" w:hAnsi="仿宋"/>
          <w:sz w:val="28"/>
          <w:szCs w:val="21"/>
        </w:rPr>
      </w:pPr>
      <w:r w:rsidRPr="00B73D82">
        <w:rPr>
          <w:rFonts w:ascii="仿宋" w:eastAsia="仿宋" w:hAnsi="仿宋" w:hint="eastAsia"/>
          <w:sz w:val="28"/>
          <w:szCs w:val="21"/>
        </w:rPr>
        <w:t>一、承诺我司和我司法人代表均未被列入深圳市宝安区人民法院公布的失信被执行人名单。如因上述情形，引起质疑、投诉或其他方式情况反映，一经核实我司或我司法人代表为失信被执行人，将视为隐瞒真实情况，提供虚假资料，已经中标、成交的，按中标、成交无效处理（在项目投标截止时间前失信信息被删除的或在开标后被列入失信名单的除外）。</w:t>
      </w:r>
    </w:p>
    <w:p w:rsidR="00310951" w:rsidRDefault="001026FC">
      <w:pPr>
        <w:adjustRightInd w:val="0"/>
        <w:snapToGrid w:val="0"/>
        <w:spacing w:after="60" w:line="360" w:lineRule="auto"/>
        <w:ind w:firstLineChars="200" w:firstLine="560"/>
        <w:rPr>
          <w:rFonts w:ascii="仿宋" w:eastAsia="仿宋" w:hAnsi="仿宋"/>
          <w:sz w:val="28"/>
          <w:szCs w:val="21"/>
        </w:rPr>
      </w:pPr>
      <w:r w:rsidRPr="00B73D82">
        <w:rPr>
          <w:rFonts w:ascii="仿宋" w:eastAsia="仿宋" w:hAnsi="仿宋" w:hint="eastAsia"/>
          <w:sz w:val="28"/>
          <w:szCs w:val="21"/>
        </w:rPr>
        <w:t>二、承诺所提供的资料真实、合法，没有任何伪造、变造资料，或通过欺骗、窃取等非法及不正当手段获得相关资料的行为。如存在上述情形，贵单位有权将其列入我司的信用记录，并归集纳入到相关的信用信息系统、黑名单等，贵单位及相关信用信息系统的运营单位有权将之对外公示。</w:t>
      </w:r>
    </w:p>
    <w:p w:rsidR="00B73D82" w:rsidRPr="00B73D82" w:rsidRDefault="00B73D82" w:rsidP="00B73D82">
      <w:pPr>
        <w:adjustRightInd w:val="0"/>
        <w:snapToGrid w:val="0"/>
        <w:spacing w:after="60" w:line="360" w:lineRule="auto"/>
        <w:ind w:firstLineChars="200" w:firstLine="560"/>
        <w:rPr>
          <w:rFonts w:ascii="仿宋" w:eastAsia="仿宋" w:hAnsi="仿宋"/>
          <w:sz w:val="28"/>
          <w:szCs w:val="21"/>
        </w:rPr>
      </w:pPr>
      <w:r w:rsidRPr="00B73D82">
        <w:rPr>
          <w:rFonts w:ascii="仿宋" w:eastAsia="仿宋" w:hAnsi="仿宋" w:hint="eastAsia"/>
          <w:sz w:val="28"/>
          <w:szCs w:val="21"/>
        </w:rPr>
        <w:t>三、</w:t>
      </w:r>
      <w:r w:rsidR="006213D8">
        <w:rPr>
          <w:rFonts w:ascii="仿宋" w:eastAsia="仿宋" w:hAnsi="仿宋" w:hint="eastAsia"/>
          <w:sz w:val="28"/>
          <w:szCs w:val="21"/>
        </w:rPr>
        <w:t>承诺我司</w:t>
      </w:r>
      <w:r>
        <w:rPr>
          <w:rFonts w:ascii="仿宋" w:eastAsia="仿宋" w:hAnsi="仿宋" w:hint="eastAsia"/>
          <w:sz w:val="28"/>
          <w:szCs w:val="21"/>
        </w:rPr>
        <w:t>报价是独立报价，不存在与其他公司联合报价（串标）行为。</w:t>
      </w:r>
      <w:bookmarkStart w:id="1" w:name="_GoBack"/>
      <w:bookmarkEnd w:id="1"/>
    </w:p>
    <w:p w:rsidR="00310951" w:rsidRPr="00B73D82" w:rsidRDefault="001026FC">
      <w:pPr>
        <w:spacing w:after="60" w:line="360" w:lineRule="auto"/>
        <w:ind w:firstLineChars="200" w:firstLine="560"/>
        <w:rPr>
          <w:rFonts w:ascii="仿宋" w:eastAsia="仿宋" w:hAnsi="仿宋"/>
          <w:sz w:val="28"/>
          <w:szCs w:val="21"/>
        </w:rPr>
      </w:pPr>
      <w:r w:rsidRPr="00B73D82">
        <w:rPr>
          <w:rFonts w:ascii="仿宋" w:eastAsia="仿宋" w:hAnsi="仿宋" w:hint="eastAsia"/>
          <w:sz w:val="28"/>
          <w:szCs w:val="21"/>
        </w:rPr>
        <w:t>由此产生的一切后果由我司自行承担。</w:t>
      </w:r>
    </w:p>
    <w:p w:rsidR="00310951" w:rsidRPr="00B73D82" w:rsidRDefault="00310951">
      <w:pPr>
        <w:spacing w:after="60" w:line="360" w:lineRule="auto"/>
        <w:ind w:right="420" w:firstLineChars="2100" w:firstLine="5880"/>
        <w:rPr>
          <w:rFonts w:ascii="仿宋" w:eastAsia="仿宋" w:hAnsi="仿宋"/>
          <w:sz w:val="28"/>
          <w:szCs w:val="21"/>
        </w:rPr>
      </w:pPr>
    </w:p>
    <w:p w:rsidR="00310951" w:rsidRPr="00B73D82" w:rsidRDefault="001026FC">
      <w:pPr>
        <w:adjustRightInd w:val="0"/>
        <w:snapToGrid w:val="0"/>
        <w:spacing w:after="60" w:line="360" w:lineRule="auto"/>
        <w:rPr>
          <w:rFonts w:ascii="仿宋" w:eastAsia="仿宋" w:hAnsi="仿宋"/>
          <w:sz w:val="28"/>
          <w:szCs w:val="21"/>
        </w:rPr>
      </w:pPr>
      <w:r w:rsidRPr="00B73D82">
        <w:rPr>
          <w:rFonts w:ascii="仿宋" w:eastAsia="仿宋" w:hAnsi="仿宋" w:hint="eastAsia"/>
          <w:sz w:val="28"/>
          <w:szCs w:val="21"/>
        </w:rPr>
        <w:t>投标人法定代表人（或法定代表人授权代表）签字：</w:t>
      </w:r>
      <w:r w:rsidRPr="00B73D82">
        <w:rPr>
          <w:rFonts w:ascii="仿宋" w:eastAsia="仿宋" w:hAnsi="仿宋" w:hint="eastAsia"/>
          <w:sz w:val="28"/>
          <w:szCs w:val="21"/>
          <w:u w:val="single"/>
        </w:rPr>
        <w:t xml:space="preserve">                   </w:t>
      </w:r>
    </w:p>
    <w:p w:rsidR="00310951" w:rsidRPr="00B73D82" w:rsidRDefault="001026FC">
      <w:pPr>
        <w:adjustRightInd w:val="0"/>
        <w:snapToGrid w:val="0"/>
        <w:spacing w:after="60" w:line="360" w:lineRule="auto"/>
        <w:rPr>
          <w:rFonts w:ascii="仿宋" w:eastAsia="仿宋" w:hAnsi="仿宋"/>
          <w:sz w:val="28"/>
          <w:szCs w:val="21"/>
          <w:u w:val="single"/>
        </w:rPr>
      </w:pPr>
      <w:r w:rsidRPr="00B73D82">
        <w:rPr>
          <w:rFonts w:ascii="仿宋" w:eastAsia="仿宋" w:hAnsi="仿宋" w:hint="eastAsia"/>
          <w:sz w:val="28"/>
          <w:szCs w:val="21"/>
        </w:rPr>
        <w:t>投标人名称（签章）：</w:t>
      </w:r>
      <w:r w:rsidRPr="00B73D82">
        <w:rPr>
          <w:rFonts w:ascii="仿宋" w:eastAsia="仿宋" w:hAnsi="仿宋" w:hint="eastAsia"/>
          <w:sz w:val="28"/>
          <w:szCs w:val="21"/>
          <w:u w:val="single"/>
        </w:rPr>
        <w:t xml:space="preserve">                        </w:t>
      </w:r>
    </w:p>
    <w:p w:rsidR="00310951" w:rsidRDefault="001026FC" w:rsidP="00B73D82">
      <w:pPr>
        <w:adjustRightInd w:val="0"/>
        <w:snapToGrid w:val="0"/>
        <w:spacing w:after="60" w:line="360" w:lineRule="auto"/>
        <w:rPr>
          <w:rFonts w:ascii="仿宋" w:eastAsia="仿宋" w:hAnsi="仿宋"/>
          <w:sz w:val="30"/>
          <w:szCs w:val="30"/>
        </w:rPr>
      </w:pPr>
      <w:r w:rsidRPr="00B73D82">
        <w:rPr>
          <w:rFonts w:ascii="仿宋" w:eastAsia="仿宋" w:hAnsi="仿宋" w:hint="eastAsia"/>
          <w:sz w:val="28"/>
          <w:szCs w:val="21"/>
        </w:rPr>
        <w:t>日期：</w:t>
      </w:r>
      <w:r w:rsidRPr="00B73D82">
        <w:rPr>
          <w:rFonts w:ascii="仿宋" w:eastAsia="仿宋" w:hAnsi="仿宋" w:hint="eastAsia"/>
          <w:sz w:val="28"/>
          <w:szCs w:val="21"/>
          <w:u w:val="single"/>
        </w:rPr>
        <w:t xml:space="preserve">          </w:t>
      </w:r>
      <w:r w:rsidRPr="00B73D82">
        <w:rPr>
          <w:rFonts w:ascii="仿宋" w:eastAsia="仿宋" w:hAnsi="仿宋" w:hint="eastAsia"/>
          <w:sz w:val="28"/>
          <w:szCs w:val="21"/>
        </w:rPr>
        <w:t>年</w:t>
      </w:r>
      <w:r w:rsidRPr="00B73D82">
        <w:rPr>
          <w:rFonts w:ascii="仿宋" w:eastAsia="仿宋" w:hAnsi="仿宋" w:hint="eastAsia"/>
          <w:sz w:val="28"/>
          <w:szCs w:val="21"/>
          <w:u w:val="single"/>
        </w:rPr>
        <w:t xml:space="preserve">     </w:t>
      </w:r>
      <w:r w:rsidRPr="00B73D82">
        <w:rPr>
          <w:rFonts w:ascii="仿宋" w:eastAsia="仿宋" w:hAnsi="仿宋" w:hint="eastAsia"/>
          <w:sz w:val="28"/>
          <w:szCs w:val="21"/>
        </w:rPr>
        <w:t xml:space="preserve"> 月</w:t>
      </w:r>
      <w:r w:rsidRPr="00B73D82">
        <w:rPr>
          <w:rFonts w:ascii="仿宋" w:eastAsia="仿宋" w:hAnsi="仿宋" w:hint="eastAsia"/>
          <w:sz w:val="28"/>
          <w:szCs w:val="21"/>
          <w:u w:val="single"/>
        </w:rPr>
        <w:t xml:space="preserve">    </w:t>
      </w:r>
      <w:r w:rsidRPr="00B73D82">
        <w:rPr>
          <w:rFonts w:ascii="仿宋" w:eastAsia="仿宋" w:hAnsi="仿宋" w:hint="eastAsia"/>
          <w:sz w:val="28"/>
          <w:szCs w:val="21"/>
        </w:rPr>
        <w:t xml:space="preserve"> 日</w:t>
      </w:r>
      <w:bookmarkStart w:id="2" w:name="_Toc36279301"/>
      <w:bookmarkStart w:id="3" w:name="_Toc36123667"/>
      <w:bookmarkStart w:id="4" w:name="_Toc53335573"/>
      <w:bookmarkStart w:id="5" w:name="_Toc35071893"/>
      <w:bookmarkStart w:id="6" w:name="_Toc35068739"/>
      <w:bookmarkStart w:id="7" w:name="_Toc108257394"/>
      <w:bookmarkStart w:id="8" w:name="_Toc52762558"/>
      <w:bookmarkStart w:id="9" w:name="_Toc54411727"/>
      <w:bookmarkStart w:id="10" w:name="_Toc54430621"/>
      <w:bookmarkStart w:id="11" w:name="_Toc98731627"/>
      <w:bookmarkStart w:id="12" w:name="_Toc108257463"/>
      <w:bookmarkStart w:id="13" w:name="_Toc98672985"/>
      <w:bookmarkStart w:id="14" w:name="_Toc35742630"/>
      <w:bookmarkStart w:id="15" w:name="_Toc35222532"/>
      <w:bookmarkStart w:id="16" w:name="_Toc108257113"/>
      <w:bookmarkStart w:id="17" w:name="_Toc108260362"/>
      <w:bookmarkStart w:id="18" w:name="_Toc3785634"/>
      <w:bookmarkStart w:id="19" w:name="_Toc60130048"/>
      <w:bookmarkStart w:id="20" w:name="_Toc3785458"/>
      <w:bookmarkStart w:id="21" w:name="_Toc54430014"/>
      <w:bookmarkStart w:id="22" w:name="_Toc93397981"/>
      <w:bookmarkStart w:id="23" w:name="_Toc108257587"/>
      <w:bookmarkStart w:id="24" w:name="_Toc34745145"/>
      <w:bookmarkStart w:id="25" w:name="_Toc3785510"/>
      <w:bookmarkStart w:id="26" w:name="_Toc35599963"/>
      <w:bookmarkStart w:id="27" w:name="_Toc87857942"/>
      <w:bookmarkStart w:id="28" w:name="_Toc33953159"/>
      <w:bookmarkStart w:id="29" w:name="_Toc33775515"/>
      <w:bookmarkStart w:id="30" w:name="_Toc34703819"/>
      <w:bookmarkStart w:id="31" w:name="_Toc35941123"/>
      <w:bookmarkStart w:id="32" w:name="_Toc40761342"/>
      <w:bookmarkStart w:id="33" w:name="_Toc93397579"/>
      <w:bookmarkStart w:id="34" w:name="_Toc34789931"/>
      <w:bookmarkStart w:id="35" w:name="_Toc105389200"/>
      <w:bookmarkStart w:id="36" w:name="_Toc35107768"/>
      <w:bookmarkStart w:id="37" w:name="_Toc36268836"/>
      <w:bookmarkStart w:id="38" w:name="_Toc36146200"/>
      <w:bookmarkStart w:id="39" w:name="_Toc59932976"/>
      <w:bookmarkStart w:id="40" w:name="_Toc3785672"/>
      <w:bookmarkStart w:id="41" w:name="_Toc35622003"/>
      <w:bookmarkStart w:id="42" w:name="_Toc34664274"/>
      <w:bookmarkStart w:id="43" w:name="_Toc108260310"/>
      <w:bookmarkStart w:id="44" w:name="_Toc54430892"/>
      <w:bookmarkStart w:id="45" w:name="_Toc35071895"/>
      <w:bookmarkStart w:id="46" w:name="_Toc34991005"/>
      <w:bookmarkStart w:id="47" w:name="_Toc60127399"/>
      <w:bookmarkStart w:id="48" w:name="_Toc35068741"/>
      <w:bookmarkStart w:id="49" w:name="_Toc35222534"/>
      <w:bookmarkStart w:id="50" w:name="_Toc108257343"/>
      <w:bookmarkStart w:id="51" w:name="_Toc108257062"/>
      <w:bookmarkStart w:id="52" w:name="_Toc98672934"/>
      <w:bookmarkStart w:id="53" w:name="_Toc35107770"/>
      <w:bookmarkStart w:id="54" w:name="_Toc34987223"/>
      <w:bookmarkStart w:id="55" w:name="_Toc3782108"/>
      <w:bookmarkStart w:id="56" w:name="_Toc53335524"/>
      <w:bookmarkStart w:id="57" w:name="_Toc34789933"/>
      <w:bookmarkStart w:id="58" w:name="_Toc34932583"/>
      <w:bookmarkStart w:id="59" w:name="_Toc52738719"/>
      <w:bookmarkStart w:id="60" w:name="_Toc105389149"/>
      <w:bookmarkStart w:id="61" w:name="_Toc34984079"/>
      <w:bookmarkStart w:id="62" w:name="_Toc35622005"/>
      <w:bookmarkStart w:id="63" w:name="_Toc34745147"/>
      <w:bookmarkStart w:id="64" w:name="_Toc98731576"/>
      <w:bookmarkStart w:id="65" w:name="_Toc34664276"/>
      <w:bookmarkStart w:id="66" w:name="_Toc93397526"/>
      <w:bookmarkStart w:id="67" w:name="_Toc108257535"/>
      <w:bookmarkStart w:id="68" w:name="_Toc34703821"/>
      <w:bookmarkStart w:id="69" w:name="_Toc35742632"/>
      <w:bookmarkStart w:id="70" w:name="_Toc54430945"/>
      <w:bookmarkStart w:id="71" w:name="_Toc33775517"/>
      <w:bookmarkStart w:id="72" w:name="_Toc108257412"/>
      <w:bookmarkStart w:id="73" w:name="_Toc35599965"/>
      <w:bookmarkStart w:id="74" w:name="_Toc33953161"/>
      <w:bookmarkStart w:id="75" w:name="_Toc93397928"/>
      <w:bookmarkStart w:id="76" w:name="_Toc169000575"/>
      <w:bookmarkStart w:id="77" w:name="_Toc12888446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ectPr w:rsidR="00310951">
      <w:headerReference w:type="even" r:id="rId9"/>
      <w:headerReference w:type="default" r:id="rId10"/>
      <w:footerReference w:type="even" r:id="rId11"/>
      <w:footerReference w:type="default" r:id="rId12"/>
      <w:headerReference w:type="first" r:id="rId13"/>
      <w:footerReference w:type="first" r:id="rId14"/>
      <w:pgSz w:w="11850" w:h="16783"/>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6FC" w:rsidRDefault="001026FC">
      <w:pPr>
        <w:spacing w:after="60" w:line="240" w:lineRule="auto"/>
      </w:pPr>
      <w:r>
        <w:separator/>
      </w:r>
    </w:p>
  </w:endnote>
  <w:endnote w:type="continuationSeparator" w:id="0">
    <w:p w:rsidR="001026FC" w:rsidRDefault="001026FC">
      <w:pPr>
        <w:spacing w:after="6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Hei">
    <w:altName w:val="微软雅黑"/>
    <w:charset w:val="86"/>
    <w:family w:val="auto"/>
    <w:pitch w:val="default"/>
    <w:sig w:usb0="00000000" w:usb1="0000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_x000B__x000C_">
    <w:altName w:val="微软雅黑"/>
    <w:charset w:val="00"/>
    <w:family w:val="roman"/>
    <w:pitch w:val="default"/>
    <w:sig w:usb0="00000000" w:usb1="00000000" w:usb2="00000000" w:usb3="00000000" w:csb0="00040001" w:csb1="00000000"/>
  </w:font>
  <w:font w:name="国标小标宋">
    <w:panose1 w:val="02000500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FC" w:rsidRDefault="001026FC">
    <w:pPr>
      <w:pStyle w:val="af5"/>
      <w:framePr w:wrap="around" w:vAnchor="text" w:hAnchor="margin" w:xAlign="center" w:y="1"/>
      <w:spacing w:after="60"/>
      <w:rPr>
        <w:rStyle w:val="aff0"/>
      </w:rPr>
    </w:pPr>
    <w:r>
      <w:fldChar w:fldCharType="begin"/>
    </w:r>
    <w:r>
      <w:rPr>
        <w:rStyle w:val="aff0"/>
      </w:rPr>
      <w:instrText xml:space="preserve">PAGE  </w:instrText>
    </w:r>
    <w:r>
      <w:fldChar w:fldCharType="end"/>
    </w:r>
  </w:p>
  <w:p w:rsidR="001026FC" w:rsidRDefault="001026FC">
    <w:pPr>
      <w:pStyle w:val="af5"/>
      <w:spacing w:after="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FC" w:rsidRDefault="001026FC">
    <w:pPr>
      <w:pStyle w:val="af5"/>
      <w:spacing w:after="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FC" w:rsidRDefault="001026FC">
    <w:pPr>
      <w:pStyle w:val="af5"/>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6FC" w:rsidRDefault="001026FC">
      <w:pPr>
        <w:spacing w:after="60"/>
      </w:pPr>
      <w:r>
        <w:separator/>
      </w:r>
    </w:p>
  </w:footnote>
  <w:footnote w:type="continuationSeparator" w:id="0">
    <w:p w:rsidR="001026FC" w:rsidRDefault="001026FC">
      <w:pPr>
        <w:spacing w:after="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FC" w:rsidRDefault="001026FC">
    <w:pPr>
      <w:pStyle w:val="af7"/>
      <w:spacing w:after="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867" w:rsidRDefault="005F6867">
    <w:pPr>
      <w:pStyle w:val="af7"/>
      <w:spacing w:after="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6FC" w:rsidRDefault="001026FC">
    <w:pPr>
      <w:pStyle w:val="af7"/>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124860"/>
    <w:multiLevelType w:val="singleLevel"/>
    <w:tmpl w:val="E7124860"/>
    <w:lvl w:ilvl="0">
      <w:start w:val="3"/>
      <w:numFmt w:val="decimal"/>
      <w:suff w:val="nothing"/>
      <w:lvlText w:val="（%1）"/>
      <w:lvlJc w:val="left"/>
    </w:lvl>
  </w:abstractNum>
  <w:abstractNum w:abstractNumId="1" w15:restartNumberingAfterBreak="0">
    <w:nsid w:val="00000002"/>
    <w:multiLevelType w:val="multilevel"/>
    <w:tmpl w:val="00000002"/>
    <w:lvl w:ilvl="0">
      <w:start w:val="1"/>
      <w:numFmt w:val="decimal"/>
      <w:lvlText w:val="%1．"/>
      <w:lvlJc w:val="left"/>
      <w:pPr>
        <w:tabs>
          <w:tab w:val="left" w:pos="780"/>
        </w:tabs>
        <w:ind w:left="780" w:hanging="360"/>
      </w:pPr>
      <w:rPr>
        <w:rFonts w:hint="default"/>
      </w:rPr>
    </w:lvl>
    <w:lvl w:ilvl="1">
      <w:start w:val="1"/>
      <w:numFmt w:val="decimal"/>
      <w:lvlText w:val="%2."/>
      <w:lvlJc w:val="left"/>
      <w:pPr>
        <w:tabs>
          <w:tab w:val="left" w:pos="1200"/>
        </w:tabs>
        <w:ind w:left="1200" w:hanging="360"/>
      </w:pPr>
      <w:rPr>
        <w:rFonts w:ascii="宋体" w:hAnsi="宋体" w:cs="Times New Roman" w:hint="default"/>
      </w:rPr>
    </w:lvl>
    <w:lvl w:ilvl="2">
      <w:start w:val="1"/>
      <w:numFmt w:val="japaneseCounting"/>
      <w:lvlText w:val="%3、"/>
      <w:lvlJc w:val="left"/>
      <w:pPr>
        <w:tabs>
          <w:tab w:val="left" w:pos="1980"/>
        </w:tabs>
        <w:ind w:left="1980" w:hanging="720"/>
      </w:pPr>
      <w:rPr>
        <w:rFonts w:hint="default"/>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00000006"/>
    <w:multiLevelType w:val="multilevel"/>
    <w:tmpl w:val="00000006"/>
    <w:lvl w:ilvl="0">
      <w:start w:val="1"/>
      <w:numFmt w:val="taiwaneseCountingThousand"/>
      <w:lvlText w:val="第%1章"/>
      <w:lvlJc w:val="left"/>
      <w:pPr>
        <w:tabs>
          <w:tab w:val="left" w:pos="3251"/>
        </w:tabs>
        <w:ind w:left="3251" w:hanging="84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16"/>
    <w:multiLevelType w:val="multilevel"/>
    <w:tmpl w:val="00000016"/>
    <w:lvl w:ilvl="0">
      <w:start w:val="1"/>
      <w:numFmt w:val="decimal"/>
      <w:lvlText w:val="%1)"/>
      <w:lvlJc w:val="left"/>
      <w:pPr>
        <w:ind w:left="360" w:hanging="36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9523CE7"/>
    <w:multiLevelType w:val="multilevel"/>
    <w:tmpl w:val="09523C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01A69B1"/>
    <w:multiLevelType w:val="multilevel"/>
    <w:tmpl w:val="101A69B1"/>
    <w:lvl w:ilvl="0">
      <w:start w:val="1"/>
      <w:numFmt w:val="decimal"/>
      <w:lvlText w:val="%1）"/>
      <w:lvlJc w:val="left"/>
      <w:pPr>
        <w:ind w:left="1158" w:hanging="318"/>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133C0C60"/>
    <w:multiLevelType w:val="multilevel"/>
    <w:tmpl w:val="133C0C60"/>
    <w:lvl w:ilvl="0">
      <w:start w:val="1"/>
      <w:numFmt w:val="decimal"/>
      <w:lvlText w:val="%1)"/>
      <w:lvlJc w:val="left"/>
      <w:pPr>
        <w:ind w:left="948" w:hanging="420"/>
      </w:pPr>
      <w:rPr>
        <w:rFonts w:hint="eastAsia"/>
        <w:b w:val="0"/>
      </w:rPr>
    </w:lvl>
    <w:lvl w:ilvl="1">
      <w:start w:val="1"/>
      <w:numFmt w:val="lowerLetter"/>
      <w:lvlText w:val="%2)"/>
      <w:lvlJc w:val="left"/>
      <w:pPr>
        <w:ind w:left="1368" w:hanging="420"/>
      </w:pPr>
    </w:lvl>
    <w:lvl w:ilvl="2">
      <w:start w:val="1"/>
      <w:numFmt w:val="lowerRoman"/>
      <w:lvlText w:val="%3."/>
      <w:lvlJc w:val="right"/>
      <w:pPr>
        <w:ind w:left="1788" w:hanging="420"/>
      </w:pPr>
    </w:lvl>
    <w:lvl w:ilvl="3">
      <w:start w:val="1"/>
      <w:numFmt w:val="decimal"/>
      <w:lvlText w:val="%4."/>
      <w:lvlJc w:val="left"/>
      <w:pPr>
        <w:ind w:left="2208" w:hanging="420"/>
      </w:pPr>
    </w:lvl>
    <w:lvl w:ilvl="4">
      <w:start w:val="1"/>
      <w:numFmt w:val="lowerLetter"/>
      <w:lvlText w:val="%5)"/>
      <w:lvlJc w:val="left"/>
      <w:pPr>
        <w:ind w:left="2628" w:hanging="420"/>
      </w:pPr>
    </w:lvl>
    <w:lvl w:ilvl="5">
      <w:start w:val="1"/>
      <w:numFmt w:val="lowerRoman"/>
      <w:lvlText w:val="%6."/>
      <w:lvlJc w:val="right"/>
      <w:pPr>
        <w:ind w:left="3048" w:hanging="420"/>
      </w:pPr>
    </w:lvl>
    <w:lvl w:ilvl="6">
      <w:start w:val="1"/>
      <w:numFmt w:val="decimal"/>
      <w:lvlText w:val="%7."/>
      <w:lvlJc w:val="left"/>
      <w:pPr>
        <w:ind w:left="3468" w:hanging="420"/>
      </w:pPr>
    </w:lvl>
    <w:lvl w:ilvl="7">
      <w:start w:val="1"/>
      <w:numFmt w:val="lowerLetter"/>
      <w:lvlText w:val="%8)"/>
      <w:lvlJc w:val="left"/>
      <w:pPr>
        <w:ind w:left="3888" w:hanging="420"/>
      </w:pPr>
    </w:lvl>
    <w:lvl w:ilvl="8">
      <w:start w:val="1"/>
      <w:numFmt w:val="lowerRoman"/>
      <w:lvlText w:val="%9."/>
      <w:lvlJc w:val="right"/>
      <w:pPr>
        <w:ind w:left="4308" w:hanging="420"/>
      </w:pPr>
    </w:lvl>
  </w:abstractNum>
  <w:abstractNum w:abstractNumId="7" w15:restartNumberingAfterBreak="0">
    <w:nsid w:val="1A9F78F9"/>
    <w:multiLevelType w:val="multilevel"/>
    <w:tmpl w:val="1A9F78F9"/>
    <w:lvl w:ilvl="0">
      <w:start w:val="6"/>
      <w:numFmt w:val="decimal"/>
      <w:lvlText w:val="%1"/>
      <w:lvlJc w:val="left"/>
      <w:pPr>
        <w:ind w:left="360" w:hanging="360"/>
      </w:pPr>
      <w:rPr>
        <w:rFonts w:asciiTheme="minorEastAsia" w:eastAsiaTheme="minorEastAsia" w:hAnsiTheme="minorEastAsia" w:hint="default"/>
      </w:rPr>
    </w:lvl>
    <w:lvl w:ilvl="1">
      <w:start w:val="5"/>
      <w:numFmt w:val="decimal"/>
      <w:lvlText w:val="%1.%2"/>
      <w:lvlJc w:val="left"/>
      <w:pPr>
        <w:ind w:left="360" w:hanging="360"/>
      </w:pPr>
      <w:rPr>
        <w:rFonts w:asciiTheme="minorEastAsia" w:eastAsiaTheme="minorEastAsia" w:hAnsiTheme="minorEastAsia" w:hint="default"/>
      </w:rPr>
    </w:lvl>
    <w:lvl w:ilvl="2">
      <w:start w:val="1"/>
      <w:numFmt w:val="decimal"/>
      <w:lvlText w:val="%1.%2.%3"/>
      <w:lvlJc w:val="left"/>
      <w:pPr>
        <w:ind w:left="720" w:hanging="720"/>
      </w:pPr>
      <w:rPr>
        <w:rFonts w:asciiTheme="minorEastAsia" w:eastAsiaTheme="minorEastAsia" w:hAnsiTheme="minorEastAsia" w:hint="default"/>
      </w:rPr>
    </w:lvl>
    <w:lvl w:ilvl="3">
      <w:start w:val="1"/>
      <w:numFmt w:val="decimal"/>
      <w:lvlText w:val="%1.%2.%3.%4"/>
      <w:lvlJc w:val="left"/>
      <w:pPr>
        <w:ind w:left="1080" w:hanging="1080"/>
      </w:pPr>
      <w:rPr>
        <w:rFonts w:asciiTheme="minorEastAsia" w:eastAsiaTheme="minorEastAsia" w:hAnsiTheme="minorEastAsia" w:hint="default"/>
      </w:rPr>
    </w:lvl>
    <w:lvl w:ilvl="4">
      <w:start w:val="1"/>
      <w:numFmt w:val="decimal"/>
      <w:lvlText w:val="%1.%2.%3.%4.%5"/>
      <w:lvlJc w:val="left"/>
      <w:pPr>
        <w:ind w:left="1080" w:hanging="1080"/>
      </w:pPr>
      <w:rPr>
        <w:rFonts w:asciiTheme="minorEastAsia" w:eastAsiaTheme="minorEastAsia" w:hAnsiTheme="minorEastAsia" w:hint="default"/>
      </w:rPr>
    </w:lvl>
    <w:lvl w:ilvl="5">
      <w:start w:val="1"/>
      <w:numFmt w:val="decimal"/>
      <w:lvlText w:val="%1.%2.%3.%4.%5.%6"/>
      <w:lvlJc w:val="left"/>
      <w:pPr>
        <w:ind w:left="1440" w:hanging="1440"/>
      </w:pPr>
      <w:rPr>
        <w:rFonts w:asciiTheme="minorEastAsia" w:eastAsiaTheme="minorEastAsia" w:hAnsiTheme="minorEastAsia" w:hint="default"/>
      </w:rPr>
    </w:lvl>
    <w:lvl w:ilvl="6">
      <w:start w:val="1"/>
      <w:numFmt w:val="decimal"/>
      <w:lvlText w:val="%1.%2.%3.%4.%5.%6.%7"/>
      <w:lvlJc w:val="left"/>
      <w:pPr>
        <w:ind w:left="1440" w:hanging="1440"/>
      </w:pPr>
      <w:rPr>
        <w:rFonts w:asciiTheme="minorEastAsia" w:eastAsiaTheme="minorEastAsia" w:hAnsiTheme="minorEastAsia" w:hint="default"/>
      </w:rPr>
    </w:lvl>
    <w:lvl w:ilvl="7">
      <w:start w:val="1"/>
      <w:numFmt w:val="decimal"/>
      <w:lvlText w:val="%1.%2.%3.%4.%5.%6.%7.%8"/>
      <w:lvlJc w:val="left"/>
      <w:pPr>
        <w:ind w:left="1800" w:hanging="1800"/>
      </w:pPr>
      <w:rPr>
        <w:rFonts w:asciiTheme="minorEastAsia" w:eastAsiaTheme="minorEastAsia" w:hAnsiTheme="minorEastAsia" w:hint="default"/>
      </w:rPr>
    </w:lvl>
    <w:lvl w:ilvl="8">
      <w:start w:val="1"/>
      <w:numFmt w:val="decimal"/>
      <w:lvlText w:val="%1.%2.%3.%4.%5.%6.%7.%8.%9"/>
      <w:lvlJc w:val="left"/>
      <w:pPr>
        <w:ind w:left="1800" w:hanging="1800"/>
      </w:pPr>
      <w:rPr>
        <w:rFonts w:asciiTheme="minorEastAsia" w:eastAsiaTheme="minorEastAsia" w:hAnsiTheme="minorEastAsia" w:hint="default"/>
      </w:rPr>
    </w:lvl>
  </w:abstractNum>
  <w:abstractNum w:abstractNumId="8" w15:restartNumberingAfterBreak="0">
    <w:nsid w:val="327D2ECE"/>
    <w:multiLevelType w:val="multilevel"/>
    <w:tmpl w:val="327D2ECE"/>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DFA2C91"/>
    <w:multiLevelType w:val="singleLevel"/>
    <w:tmpl w:val="3DFA2C91"/>
    <w:lvl w:ilvl="0">
      <w:start w:val="1"/>
      <w:numFmt w:val="decimal"/>
      <w:lvlText w:val="%1."/>
      <w:lvlJc w:val="left"/>
      <w:pPr>
        <w:tabs>
          <w:tab w:val="left" w:pos="312"/>
        </w:tabs>
      </w:pPr>
    </w:lvl>
  </w:abstractNum>
  <w:abstractNum w:abstractNumId="10" w15:restartNumberingAfterBreak="0">
    <w:nsid w:val="4BC505A6"/>
    <w:multiLevelType w:val="multilevel"/>
    <w:tmpl w:val="4BC505A6"/>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1" w15:restartNumberingAfterBreak="0">
    <w:nsid w:val="4ECC2207"/>
    <w:multiLevelType w:val="multilevel"/>
    <w:tmpl w:val="4ECC2207"/>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2" w15:restartNumberingAfterBreak="0">
    <w:nsid w:val="51EA55AA"/>
    <w:multiLevelType w:val="multilevel"/>
    <w:tmpl w:val="51EA55AA"/>
    <w:lvl w:ilvl="0">
      <w:start w:val="7"/>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541285ED"/>
    <w:multiLevelType w:val="singleLevel"/>
    <w:tmpl w:val="541285ED"/>
    <w:lvl w:ilvl="0">
      <w:start w:val="1"/>
      <w:numFmt w:val="decimal"/>
      <w:lvlText w:val="%1."/>
      <w:lvlJc w:val="left"/>
      <w:pPr>
        <w:tabs>
          <w:tab w:val="left" w:pos="312"/>
        </w:tabs>
      </w:pPr>
      <w:rPr>
        <w:rFonts w:ascii="宋体" w:eastAsia="宋体" w:hAnsi="宋体"/>
        <w:b w:val="0"/>
      </w:rPr>
    </w:lvl>
  </w:abstractNum>
  <w:abstractNum w:abstractNumId="14" w15:restartNumberingAfterBreak="0">
    <w:nsid w:val="581D2CE4"/>
    <w:multiLevelType w:val="singleLevel"/>
    <w:tmpl w:val="581D2CE4"/>
    <w:lvl w:ilvl="0">
      <w:start w:val="4"/>
      <w:numFmt w:val="decimal"/>
      <w:suff w:val="nothing"/>
      <w:lvlText w:val="%1、"/>
      <w:lvlJc w:val="left"/>
    </w:lvl>
  </w:abstractNum>
  <w:abstractNum w:abstractNumId="15" w15:restartNumberingAfterBreak="0">
    <w:nsid w:val="5B006405"/>
    <w:multiLevelType w:val="multilevel"/>
    <w:tmpl w:val="5B006405"/>
    <w:lvl w:ilvl="0">
      <w:start w:val="1"/>
      <w:numFmt w:val="decimal"/>
      <w:lvlText w:val="%1."/>
      <w:lvlJc w:val="left"/>
      <w:pPr>
        <w:ind w:left="464" w:hanging="420"/>
      </w:pPr>
    </w:lvl>
    <w:lvl w:ilvl="1">
      <w:start w:val="1"/>
      <w:numFmt w:val="lowerLetter"/>
      <w:lvlText w:val="%2)"/>
      <w:lvlJc w:val="left"/>
      <w:pPr>
        <w:ind w:left="884" w:hanging="420"/>
      </w:pPr>
    </w:lvl>
    <w:lvl w:ilvl="2">
      <w:start w:val="1"/>
      <w:numFmt w:val="lowerRoman"/>
      <w:lvlText w:val="%3."/>
      <w:lvlJc w:val="right"/>
      <w:pPr>
        <w:ind w:left="1304" w:hanging="420"/>
      </w:pPr>
    </w:lvl>
    <w:lvl w:ilvl="3">
      <w:start w:val="1"/>
      <w:numFmt w:val="decimal"/>
      <w:lvlText w:val="%4."/>
      <w:lvlJc w:val="left"/>
      <w:pPr>
        <w:ind w:left="1724" w:hanging="420"/>
      </w:pPr>
    </w:lvl>
    <w:lvl w:ilvl="4">
      <w:start w:val="1"/>
      <w:numFmt w:val="lowerLetter"/>
      <w:lvlText w:val="%5)"/>
      <w:lvlJc w:val="left"/>
      <w:pPr>
        <w:ind w:left="2144" w:hanging="420"/>
      </w:pPr>
    </w:lvl>
    <w:lvl w:ilvl="5">
      <w:start w:val="1"/>
      <w:numFmt w:val="lowerRoman"/>
      <w:lvlText w:val="%6."/>
      <w:lvlJc w:val="right"/>
      <w:pPr>
        <w:ind w:left="2564" w:hanging="420"/>
      </w:pPr>
    </w:lvl>
    <w:lvl w:ilvl="6">
      <w:start w:val="1"/>
      <w:numFmt w:val="decimal"/>
      <w:lvlText w:val="%7."/>
      <w:lvlJc w:val="left"/>
      <w:pPr>
        <w:ind w:left="2984" w:hanging="420"/>
      </w:pPr>
    </w:lvl>
    <w:lvl w:ilvl="7">
      <w:start w:val="1"/>
      <w:numFmt w:val="lowerLetter"/>
      <w:lvlText w:val="%8)"/>
      <w:lvlJc w:val="left"/>
      <w:pPr>
        <w:ind w:left="3404" w:hanging="420"/>
      </w:pPr>
    </w:lvl>
    <w:lvl w:ilvl="8">
      <w:start w:val="1"/>
      <w:numFmt w:val="lowerRoman"/>
      <w:lvlText w:val="%9."/>
      <w:lvlJc w:val="right"/>
      <w:pPr>
        <w:ind w:left="3824" w:hanging="420"/>
      </w:pPr>
    </w:lvl>
  </w:abstractNum>
  <w:abstractNum w:abstractNumId="16" w15:restartNumberingAfterBreak="0">
    <w:nsid w:val="5D2B2C0D"/>
    <w:multiLevelType w:val="singleLevel"/>
    <w:tmpl w:val="5D2B2C0D"/>
    <w:lvl w:ilvl="0">
      <w:start w:val="1"/>
      <w:numFmt w:val="decimal"/>
      <w:suff w:val="nothing"/>
      <w:lvlText w:val="（%1）"/>
      <w:lvlJc w:val="left"/>
    </w:lvl>
  </w:abstractNum>
  <w:abstractNum w:abstractNumId="17" w15:restartNumberingAfterBreak="0">
    <w:nsid w:val="66A339B3"/>
    <w:multiLevelType w:val="multilevel"/>
    <w:tmpl w:val="66A339B3"/>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74D60E4C"/>
    <w:multiLevelType w:val="multilevel"/>
    <w:tmpl w:val="74D60E4C"/>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9" w15:restartNumberingAfterBreak="0">
    <w:nsid w:val="7BF70358"/>
    <w:multiLevelType w:val="multilevel"/>
    <w:tmpl w:val="7BF7035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1"/>
  </w:num>
  <w:num w:numId="3">
    <w:abstractNumId w:val="2"/>
  </w:num>
  <w:num w:numId="4">
    <w:abstractNumId w:val="17"/>
  </w:num>
  <w:num w:numId="5">
    <w:abstractNumId w:val="6"/>
  </w:num>
  <w:num w:numId="6">
    <w:abstractNumId w:val="12"/>
  </w:num>
  <w:num w:numId="7">
    <w:abstractNumId w:val="0"/>
  </w:num>
  <w:num w:numId="8">
    <w:abstractNumId w:val="14"/>
  </w:num>
  <w:num w:numId="9">
    <w:abstractNumId w:val="4"/>
  </w:num>
  <w:num w:numId="10">
    <w:abstractNumId w:val="15"/>
  </w:num>
  <w:num w:numId="11">
    <w:abstractNumId w:val="19"/>
  </w:num>
  <w:num w:numId="12">
    <w:abstractNumId w:val="9"/>
  </w:num>
  <w:num w:numId="13">
    <w:abstractNumId w:val="13"/>
  </w:num>
  <w:num w:numId="14">
    <w:abstractNumId w:val="5"/>
  </w:num>
  <w:num w:numId="15">
    <w:abstractNumId w:val="18"/>
  </w:num>
  <w:num w:numId="16">
    <w:abstractNumId w:val="10"/>
  </w:num>
  <w:num w:numId="17">
    <w:abstractNumId w:val="11"/>
  </w:num>
  <w:num w:numId="18">
    <w:abstractNumId w:val="3"/>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hideSpellingErrors/>
  <w:defaultTabStop w:val="420"/>
  <w:drawingGridHorizontalSpacing w:val="105"/>
  <w:drawingGridVerticalSpacing w:val="156"/>
  <w:displayHorizontalDrawingGridEvery w:val="2"/>
  <w:noPunctuationKerning/>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4NWYzZGFkNDJiYTY1ODFjMTg3YjM5MmNjODNlNDkifQ=="/>
  </w:docVars>
  <w:rsids>
    <w:rsidRoot w:val="00172A27"/>
    <w:rsid w:val="00006287"/>
    <w:rsid w:val="00006928"/>
    <w:rsid w:val="000135DB"/>
    <w:rsid w:val="00015985"/>
    <w:rsid w:val="00015B90"/>
    <w:rsid w:val="000176CE"/>
    <w:rsid w:val="000246DA"/>
    <w:rsid w:val="00026D0E"/>
    <w:rsid w:val="00027B60"/>
    <w:rsid w:val="00030064"/>
    <w:rsid w:val="00031D30"/>
    <w:rsid w:val="00032D03"/>
    <w:rsid w:val="000455A3"/>
    <w:rsid w:val="00047B56"/>
    <w:rsid w:val="00051E5E"/>
    <w:rsid w:val="00052465"/>
    <w:rsid w:val="00053650"/>
    <w:rsid w:val="00054B4C"/>
    <w:rsid w:val="000605E8"/>
    <w:rsid w:val="00061DEA"/>
    <w:rsid w:val="0006423E"/>
    <w:rsid w:val="00064537"/>
    <w:rsid w:val="000645FE"/>
    <w:rsid w:val="00064677"/>
    <w:rsid w:val="00073FAD"/>
    <w:rsid w:val="0007557E"/>
    <w:rsid w:val="00076203"/>
    <w:rsid w:val="00076254"/>
    <w:rsid w:val="00076C8A"/>
    <w:rsid w:val="00084618"/>
    <w:rsid w:val="00084E64"/>
    <w:rsid w:val="00090FA8"/>
    <w:rsid w:val="00097C80"/>
    <w:rsid w:val="000A72AA"/>
    <w:rsid w:val="000A74A4"/>
    <w:rsid w:val="000B201D"/>
    <w:rsid w:val="000B48CE"/>
    <w:rsid w:val="000B54A5"/>
    <w:rsid w:val="000B680C"/>
    <w:rsid w:val="000B6D25"/>
    <w:rsid w:val="000C022F"/>
    <w:rsid w:val="000C06C1"/>
    <w:rsid w:val="000C0C8A"/>
    <w:rsid w:val="000C2AE7"/>
    <w:rsid w:val="000C2F26"/>
    <w:rsid w:val="000C4E11"/>
    <w:rsid w:val="000D0C8E"/>
    <w:rsid w:val="000D0C9D"/>
    <w:rsid w:val="000D15B9"/>
    <w:rsid w:val="000D34C4"/>
    <w:rsid w:val="000D62C9"/>
    <w:rsid w:val="000D70C1"/>
    <w:rsid w:val="000E3723"/>
    <w:rsid w:val="000E400A"/>
    <w:rsid w:val="000E4AFF"/>
    <w:rsid w:val="000E50CB"/>
    <w:rsid w:val="000E5BFA"/>
    <w:rsid w:val="000E7D34"/>
    <w:rsid w:val="000F076A"/>
    <w:rsid w:val="000F5A3A"/>
    <w:rsid w:val="00100904"/>
    <w:rsid w:val="001026FC"/>
    <w:rsid w:val="00117448"/>
    <w:rsid w:val="0012253A"/>
    <w:rsid w:val="00130404"/>
    <w:rsid w:val="00131930"/>
    <w:rsid w:val="0013212D"/>
    <w:rsid w:val="001325EE"/>
    <w:rsid w:val="00135A44"/>
    <w:rsid w:val="0013689D"/>
    <w:rsid w:val="00137C78"/>
    <w:rsid w:val="00141C33"/>
    <w:rsid w:val="00142AA2"/>
    <w:rsid w:val="00144E6A"/>
    <w:rsid w:val="001454F8"/>
    <w:rsid w:val="001513C6"/>
    <w:rsid w:val="001516E2"/>
    <w:rsid w:val="00151DDF"/>
    <w:rsid w:val="0015292C"/>
    <w:rsid w:val="00160A36"/>
    <w:rsid w:val="00163BEE"/>
    <w:rsid w:val="0017047D"/>
    <w:rsid w:val="00172A27"/>
    <w:rsid w:val="00175B4F"/>
    <w:rsid w:val="001762A5"/>
    <w:rsid w:val="001762FD"/>
    <w:rsid w:val="001841EC"/>
    <w:rsid w:val="001853D1"/>
    <w:rsid w:val="00187EE4"/>
    <w:rsid w:val="00190334"/>
    <w:rsid w:val="001904C3"/>
    <w:rsid w:val="00190524"/>
    <w:rsid w:val="00193EB7"/>
    <w:rsid w:val="001941D2"/>
    <w:rsid w:val="001A0F05"/>
    <w:rsid w:val="001A13B8"/>
    <w:rsid w:val="001A2352"/>
    <w:rsid w:val="001A2B80"/>
    <w:rsid w:val="001A333B"/>
    <w:rsid w:val="001A4552"/>
    <w:rsid w:val="001A6886"/>
    <w:rsid w:val="001B1B52"/>
    <w:rsid w:val="001B2220"/>
    <w:rsid w:val="001B34E7"/>
    <w:rsid w:val="001B3C78"/>
    <w:rsid w:val="001B5A5B"/>
    <w:rsid w:val="001C0C5D"/>
    <w:rsid w:val="001C5431"/>
    <w:rsid w:val="001D24C8"/>
    <w:rsid w:val="001D302A"/>
    <w:rsid w:val="001D54B2"/>
    <w:rsid w:val="001D6C4C"/>
    <w:rsid w:val="001E0542"/>
    <w:rsid w:val="001E0A81"/>
    <w:rsid w:val="001E11D9"/>
    <w:rsid w:val="001E16E2"/>
    <w:rsid w:val="001E3887"/>
    <w:rsid w:val="001E3E5E"/>
    <w:rsid w:val="001E44AF"/>
    <w:rsid w:val="001E62A0"/>
    <w:rsid w:val="001E70FA"/>
    <w:rsid w:val="001F1DD1"/>
    <w:rsid w:val="001F2933"/>
    <w:rsid w:val="001F53FA"/>
    <w:rsid w:val="001F62C4"/>
    <w:rsid w:val="001F6DC3"/>
    <w:rsid w:val="00200475"/>
    <w:rsid w:val="00201EEC"/>
    <w:rsid w:val="0020280A"/>
    <w:rsid w:val="0020332E"/>
    <w:rsid w:val="0020333D"/>
    <w:rsid w:val="002048B0"/>
    <w:rsid w:val="00211CAB"/>
    <w:rsid w:val="0021510C"/>
    <w:rsid w:val="00220635"/>
    <w:rsid w:val="00222340"/>
    <w:rsid w:val="00222EDF"/>
    <w:rsid w:val="00225571"/>
    <w:rsid w:val="00225AC8"/>
    <w:rsid w:val="002310EC"/>
    <w:rsid w:val="00231C14"/>
    <w:rsid w:val="002336A4"/>
    <w:rsid w:val="00234E6D"/>
    <w:rsid w:val="00236586"/>
    <w:rsid w:val="00237957"/>
    <w:rsid w:val="0024030D"/>
    <w:rsid w:val="00243047"/>
    <w:rsid w:val="0025617B"/>
    <w:rsid w:val="00256634"/>
    <w:rsid w:val="00257AF2"/>
    <w:rsid w:val="00261512"/>
    <w:rsid w:val="0026530D"/>
    <w:rsid w:val="00272971"/>
    <w:rsid w:val="00277120"/>
    <w:rsid w:val="00277E34"/>
    <w:rsid w:val="00280660"/>
    <w:rsid w:val="00280980"/>
    <w:rsid w:val="00285821"/>
    <w:rsid w:val="00286515"/>
    <w:rsid w:val="002865C1"/>
    <w:rsid w:val="00286A1A"/>
    <w:rsid w:val="00287756"/>
    <w:rsid w:val="002879A3"/>
    <w:rsid w:val="00287C17"/>
    <w:rsid w:val="00294C4A"/>
    <w:rsid w:val="002957F6"/>
    <w:rsid w:val="00296A57"/>
    <w:rsid w:val="002A04D9"/>
    <w:rsid w:val="002A7665"/>
    <w:rsid w:val="002A7B78"/>
    <w:rsid w:val="002B08BB"/>
    <w:rsid w:val="002B28B5"/>
    <w:rsid w:val="002C1176"/>
    <w:rsid w:val="002C2E5A"/>
    <w:rsid w:val="002C3C18"/>
    <w:rsid w:val="002D0C6D"/>
    <w:rsid w:val="002D2581"/>
    <w:rsid w:val="002E0353"/>
    <w:rsid w:val="002E11F2"/>
    <w:rsid w:val="002E2EDD"/>
    <w:rsid w:val="002E7BE4"/>
    <w:rsid w:val="002E7CC6"/>
    <w:rsid w:val="002F0AD2"/>
    <w:rsid w:val="002F4B13"/>
    <w:rsid w:val="002F69C6"/>
    <w:rsid w:val="00302489"/>
    <w:rsid w:val="003047A3"/>
    <w:rsid w:val="003054BE"/>
    <w:rsid w:val="003067D4"/>
    <w:rsid w:val="00310241"/>
    <w:rsid w:val="00310951"/>
    <w:rsid w:val="003115D5"/>
    <w:rsid w:val="00311790"/>
    <w:rsid w:val="003166A2"/>
    <w:rsid w:val="00316F3E"/>
    <w:rsid w:val="00317016"/>
    <w:rsid w:val="003176A9"/>
    <w:rsid w:val="00320144"/>
    <w:rsid w:val="003214FA"/>
    <w:rsid w:val="00323331"/>
    <w:rsid w:val="00326F61"/>
    <w:rsid w:val="00327ACA"/>
    <w:rsid w:val="003300E0"/>
    <w:rsid w:val="00332B1D"/>
    <w:rsid w:val="00333C6F"/>
    <w:rsid w:val="00335166"/>
    <w:rsid w:val="00340887"/>
    <w:rsid w:val="00340C8F"/>
    <w:rsid w:val="00344129"/>
    <w:rsid w:val="0034773F"/>
    <w:rsid w:val="00351A7A"/>
    <w:rsid w:val="00353929"/>
    <w:rsid w:val="00360078"/>
    <w:rsid w:val="00361017"/>
    <w:rsid w:val="00361079"/>
    <w:rsid w:val="003613EB"/>
    <w:rsid w:val="0036591E"/>
    <w:rsid w:val="00367588"/>
    <w:rsid w:val="0037059D"/>
    <w:rsid w:val="00373086"/>
    <w:rsid w:val="00374501"/>
    <w:rsid w:val="00376491"/>
    <w:rsid w:val="00376641"/>
    <w:rsid w:val="00383081"/>
    <w:rsid w:val="00383F0B"/>
    <w:rsid w:val="00385DB0"/>
    <w:rsid w:val="003871AB"/>
    <w:rsid w:val="00387E86"/>
    <w:rsid w:val="003920F2"/>
    <w:rsid w:val="0039239A"/>
    <w:rsid w:val="003A1C12"/>
    <w:rsid w:val="003A2306"/>
    <w:rsid w:val="003A6838"/>
    <w:rsid w:val="003A690A"/>
    <w:rsid w:val="003B1627"/>
    <w:rsid w:val="003B1FE5"/>
    <w:rsid w:val="003B22B0"/>
    <w:rsid w:val="003B4768"/>
    <w:rsid w:val="003B4C23"/>
    <w:rsid w:val="003B6E7B"/>
    <w:rsid w:val="003B7675"/>
    <w:rsid w:val="003C1493"/>
    <w:rsid w:val="003C70E2"/>
    <w:rsid w:val="003D4E92"/>
    <w:rsid w:val="003D52F7"/>
    <w:rsid w:val="003D5EA0"/>
    <w:rsid w:val="003D6595"/>
    <w:rsid w:val="003D7480"/>
    <w:rsid w:val="003E019F"/>
    <w:rsid w:val="003E2F57"/>
    <w:rsid w:val="003E49CA"/>
    <w:rsid w:val="003F0717"/>
    <w:rsid w:val="003F302B"/>
    <w:rsid w:val="00402B2A"/>
    <w:rsid w:val="00403495"/>
    <w:rsid w:val="00405002"/>
    <w:rsid w:val="00405898"/>
    <w:rsid w:val="00405EF6"/>
    <w:rsid w:val="004060A7"/>
    <w:rsid w:val="004069CB"/>
    <w:rsid w:val="00406BA5"/>
    <w:rsid w:val="00410DDE"/>
    <w:rsid w:val="00412CC5"/>
    <w:rsid w:val="004141DD"/>
    <w:rsid w:val="0041500F"/>
    <w:rsid w:val="00417CC1"/>
    <w:rsid w:val="00427A54"/>
    <w:rsid w:val="00430B64"/>
    <w:rsid w:val="004426C5"/>
    <w:rsid w:val="00444AE6"/>
    <w:rsid w:val="00445B74"/>
    <w:rsid w:val="00453291"/>
    <w:rsid w:val="004566A2"/>
    <w:rsid w:val="00461016"/>
    <w:rsid w:val="00463434"/>
    <w:rsid w:val="00465AA6"/>
    <w:rsid w:val="00470771"/>
    <w:rsid w:val="00473819"/>
    <w:rsid w:val="0047511C"/>
    <w:rsid w:val="0047798A"/>
    <w:rsid w:val="00481021"/>
    <w:rsid w:val="00481129"/>
    <w:rsid w:val="00482FF7"/>
    <w:rsid w:val="00484A95"/>
    <w:rsid w:val="00487CE2"/>
    <w:rsid w:val="004A0613"/>
    <w:rsid w:val="004A5D62"/>
    <w:rsid w:val="004B0F5F"/>
    <w:rsid w:val="004B2695"/>
    <w:rsid w:val="004C1587"/>
    <w:rsid w:val="004C3508"/>
    <w:rsid w:val="004C3959"/>
    <w:rsid w:val="004C55A6"/>
    <w:rsid w:val="004D08F7"/>
    <w:rsid w:val="004D2C96"/>
    <w:rsid w:val="004D552E"/>
    <w:rsid w:val="004E5155"/>
    <w:rsid w:val="004E67DD"/>
    <w:rsid w:val="004E71F0"/>
    <w:rsid w:val="004F2D6D"/>
    <w:rsid w:val="004F5B86"/>
    <w:rsid w:val="005006CC"/>
    <w:rsid w:val="00500F5D"/>
    <w:rsid w:val="00504A36"/>
    <w:rsid w:val="00506C0C"/>
    <w:rsid w:val="00511CA5"/>
    <w:rsid w:val="00513D41"/>
    <w:rsid w:val="00514397"/>
    <w:rsid w:val="0052189F"/>
    <w:rsid w:val="00521ABC"/>
    <w:rsid w:val="00521EC2"/>
    <w:rsid w:val="00523C57"/>
    <w:rsid w:val="00523E12"/>
    <w:rsid w:val="0053158D"/>
    <w:rsid w:val="0053239F"/>
    <w:rsid w:val="0053499B"/>
    <w:rsid w:val="00542291"/>
    <w:rsid w:val="00544BA1"/>
    <w:rsid w:val="00550A8F"/>
    <w:rsid w:val="00552111"/>
    <w:rsid w:val="00553C0D"/>
    <w:rsid w:val="00553D2B"/>
    <w:rsid w:val="00555FDB"/>
    <w:rsid w:val="005613B9"/>
    <w:rsid w:val="0056730B"/>
    <w:rsid w:val="0056798F"/>
    <w:rsid w:val="00567BFB"/>
    <w:rsid w:val="00571C3C"/>
    <w:rsid w:val="00572314"/>
    <w:rsid w:val="0057643B"/>
    <w:rsid w:val="00587A25"/>
    <w:rsid w:val="00587C41"/>
    <w:rsid w:val="00591DD8"/>
    <w:rsid w:val="005A0513"/>
    <w:rsid w:val="005A0AD4"/>
    <w:rsid w:val="005A0DCA"/>
    <w:rsid w:val="005A3591"/>
    <w:rsid w:val="005A4956"/>
    <w:rsid w:val="005A7F2B"/>
    <w:rsid w:val="005B279E"/>
    <w:rsid w:val="005C1AD5"/>
    <w:rsid w:val="005C33ED"/>
    <w:rsid w:val="005C5C5E"/>
    <w:rsid w:val="005C7B62"/>
    <w:rsid w:val="005D68DB"/>
    <w:rsid w:val="005E19E7"/>
    <w:rsid w:val="005E6421"/>
    <w:rsid w:val="005E7C4B"/>
    <w:rsid w:val="005F0A81"/>
    <w:rsid w:val="005F0FC8"/>
    <w:rsid w:val="005F448C"/>
    <w:rsid w:val="005F5DD1"/>
    <w:rsid w:val="005F6867"/>
    <w:rsid w:val="00602466"/>
    <w:rsid w:val="006025C3"/>
    <w:rsid w:val="00603137"/>
    <w:rsid w:val="00605C12"/>
    <w:rsid w:val="00607D8C"/>
    <w:rsid w:val="0061549D"/>
    <w:rsid w:val="006213D8"/>
    <w:rsid w:val="00630C59"/>
    <w:rsid w:val="00633B37"/>
    <w:rsid w:val="00635EA3"/>
    <w:rsid w:val="00636A05"/>
    <w:rsid w:val="00644D08"/>
    <w:rsid w:val="0064564D"/>
    <w:rsid w:val="0064627A"/>
    <w:rsid w:val="00646D37"/>
    <w:rsid w:val="006502AD"/>
    <w:rsid w:val="00652381"/>
    <w:rsid w:val="00655271"/>
    <w:rsid w:val="00660A57"/>
    <w:rsid w:val="00663DB0"/>
    <w:rsid w:val="0067263D"/>
    <w:rsid w:val="00672F25"/>
    <w:rsid w:val="0067365F"/>
    <w:rsid w:val="00673C40"/>
    <w:rsid w:val="00674F0B"/>
    <w:rsid w:val="0067680A"/>
    <w:rsid w:val="006775DD"/>
    <w:rsid w:val="00680771"/>
    <w:rsid w:val="0068234E"/>
    <w:rsid w:val="00683A65"/>
    <w:rsid w:val="00683EE1"/>
    <w:rsid w:val="00691813"/>
    <w:rsid w:val="00692D49"/>
    <w:rsid w:val="00696A8D"/>
    <w:rsid w:val="006A0579"/>
    <w:rsid w:val="006A11DD"/>
    <w:rsid w:val="006A3BF9"/>
    <w:rsid w:val="006A5156"/>
    <w:rsid w:val="006B1E21"/>
    <w:rsid w:val="006B288F"/>
    <w:rsid w:val="006B47FA"/>
    <w:rsid w:val="006D09DE"/>
    <w:rsid w:val="006E1C96"/>
    <w:rsid w:val="006E1CE6"/>
    <w:rsid w:val="006E1D91"/>
    <w:rsid w:val="006E3B80"/>
    <w:rsid w:val="006E3C26"/>
    <w:rsid w:val="006F0FD7"/>
    <w:rsid w:val="006F2762"/>
    <w:rsid w:val="006F4788"/>
    <w:rsid w:val="006F551A"/>
    <w:rsid w:val="006F6ACA"/>
    <w:rsid w:val="007009E7"/>
    <w:rsid w:val="00705B60"/>
    <w:rsid w:val="00713FCA"/>
    <w:rsid w:val="00727BA1"/>
    <w:rsid w:val="007332FC"/>
    <w:rsid w:val="00736E8A"/>
    <w:rsid w:val="0073768B"/>
    <w:rsid w:val="007476F1"/>
    <w:rsid w:val="0075126F"/>
    <w:rsid w:val="0076217A"/>
    <w:rsid w:val="00762C42"/>
    <w:rsid w:val="00765388"/>
    <w:rsid w:val="00766ED0"/>
    <w:rsid w:val="00770ED9"/>
    <w:rsid w:val="00771748"/>
    <w:rsid w:val="00773AB0"/>
    <w:rsid w:val="007805BD"/>
    <w:rsid w:val="00781A86"/>
    <w:rsid w:val="00781CA8"/>
    <w:rsid w:val="00781E4B"/>
    <w:rsid w:val="00784ADD"/>
    <w:rsid w:val="00787534"/>
    <w:rsid w:val="00787EA1"/>
    <w:rsid w:val="00791DD0"/>
    <w:rsid w:val="00792BA2"/>
    <w:rsid w:val="00793316"/>
    <w:rsid w:val="0079539E"/>
    <w:rsid w:val="007A0158"/>
    <w:rsid w:val="007A1365"/>
    <w:rsid w:val="007A53EC"/>
    <w:rsid w:val="007B206B"/>
    <w:rsid w:val="007B5D16"/>
    <w:rsid w:val="007B7FA1"/>
    <w:rsid w:val="007C0E4A"/>
    <w:rsid w:val="007C174F"/>
    <w:rsid w:val="007C1C1D"/>
    <w:rsid w:val="007C268F"/>
    <w:rsid w:val="007C3048"/>
    <w:rsid w:val="007C5383"/>
    <w:rsid w:val="007D00A2"/>
    <w:rsid w:val="007D3B24"/>
    <w:rsid w:val="007E2ED3"/>
    <w:rsid w:val="007E514F"/>
    <w:rsid w:val="007E6143"/>
    <w:rsid w:val="007E6605"/>
    <w:rsid w:val="007F116B"/>
    <w:rsid w:val="007F19FE"/>
    <w:rsid w:val="007F77D2"/>
    <w:rsid w:val="00800F4A"/>
    <w:rsid w:val="00802D56"/>
    <w:rsid w:val="00804E1F"/>
    <w:rsid w:val="00811C2D"/>
    <w:rsid w:val="00822AF6"/>
    <w:rsid w:val="008238A8"/>
    <w:rsid w:val="00824055"/>
    <w:rsid w:val="00824A76"/>
    <w:rsid w:val="008264FE"/>
    <w:rsid w:val="00830DC7"/>
    <w:rsid w:val="00832C00"/>
    <w:rsid w:val="008344B7"/>
    <w:rsid w:val="008344C9"/>
    <w:rsid w:val="00836E9A"/>
    <w:rsid w:val="00844843"/>
    <w:rsid w:val="00856590"/>
    <w:rsid w:val="0085743D"/>
    <w:rsid w:val="00860610"/>
    <w:rsid w:val="008612D2"/>
    <w:rsid w:val="0086594E"/>
    <w:rsid w:val="00867205"/>
    <w:rsid w:val="00871CBD"/>
    <w:rsid w:val="00877032"/>
    <w:rsid w:val="00877E5C"/>
    <w:rsid w:val="008801B3"/>
    <w:rsid w:val="0088159E"/>
    <w:rsid w:val="008821A1"/>
    <w:rsid w:val="0088347D"/>
    <w:rsid w:val="00884958"/>
    <w:rsid w:val="00884E8B"/>
    <w:rsid w:val="00886F7E"/>
    <w:rsid w:val="0088789B"/>
    <w:rsid w:val="00896E35"/>
    <w:rsid w:val="008A5AB6"/>
    <w:rsid w:val="008A7630"/>
    <w:rsid w:val="008B3EDD"/>
    <w:rsid w:val="008B79A0"/>
    <w:rsid w:val="008C2CC4"/>
    <w:rsid w:val="008C7457"/>
    <w:rsid w:val="008C79C7"/>
    <w:rsid w:val="008D3F2A"/>
    <w:rsid w:val="008D3FBA"/>
    <w:rsid w:val="008D487C"/>
    <w:rsid w:val="008D5DA8"/>
    <w:rsid w:val="008D6E5D"/>
    <w:rsid w:val="008E3328"/>
    <w:rsid w:val="008E392C"/>
    <w:rsid w:val="008E53DE"/>
    <w:rsid w:val="008E567F"/>
    <w:rsid w:val="008E6472"/>
    <w:rsid w:val="008F1708"/>
    <w:rsid w:val="008F4348"/>
    <w:rsid w:val="008F6273"/>
    <w:rsid w:val="008F6F13"/>
    <w:rsid w:val="009001E3"/>
    <w:rsid w:val="00901D59"/>
    <w:rsid w:val="00903EFB"/>
    <w:rsid w:val="00907B89"/>
    <w:rsid w:val="00910E55"/>
    <w:rsid w:val="00911351"/>
    <w:rsid w:val="009140E0"/>
    <w:rsid w:val="00914207"/>
    <w:rsid w:val="00914656"/>
    <w:rsid w:val="00924427"/>
    <w:rsid w:val="00924EFE"/>
    <w:rsid w:val="009256CE"/>
    <w:rsid w:val="009275AC"/>
    <w:rsid w:val="00930845"/>
    <w:rsid w:val="009323A9"/>
    <w:rsid w:val="00936980"/>
    <w:rsid w:val="00941280"/>
    <w:rsid w:val="00956C23"/>
    <w:rsid w:val="009609CD"/>
    <w:rsid w:val="009615F9"/>
    <w:rsid w:val="009627E0"/>
    <w:rsid w:val="00963435"/>
    <w:rsid w:val="0096399C"/>
    <w:rsid w:val="00966D3C"/>
    <w:rsid w:val="00966D49"/>
    <w:rsid w:val="00967C9A"/>
    <w:rsid w:val="00970386"/>
    <w:rsid w:val="00975DE3"/>
    <w:rsid w:val="00977BF9"/>
    <w:rsid w:val="00982E17"/>
    <w:rsid w:val="00984B28"/>
    <w:rsid w:val="00986F23"/>
    <w:rsid w:val="009875EE"/>
    <w:rsid w:val="00991520"/>
    <w:rsid w:val="00997826"/>
    <w:rsid w:val="009A0554"/>
    <w:rsid w:val="009A0792"/>
    <w:rsid w:val="009A1A1F"/>
    <w:rsid w:val="009A2D4A"/>
    <w:rsid w:val="009B1073"/>
    <w:rsid w:val="009B33C7"/>
    <w:rsid w:val="009B48E8"/>
    <w:rsid w:val="009C1266"/>
    <w:rsid w:val="009C7288"/>
    <w:rsid w:val="009C78F8"/>
    <w:rsid w:val="009D0ACF"/>
    <w:rsid w:val="009D1BBF"/>
    <w:rsid w:val="009D5A9B"/>
    <w:rsid w:val="009D7C25"/>
    <w:rsid w:val="009E110F"/>
    <w:rsid w:val="009E268C"/>
    <w:rsid w:val="009E6B8C"/>
    <w:rsid w:val="009E6D34"/>
    <w:rsid w:val="009E70C0"/>
    <w:rsid w:val="009F1283"/>
    <w:rsid w:val="00A00E27"/>
    <w:rsid w:val="00A02EF7"/>
    <w:rsid w:val="00A04143"/>
    <w:rsid w:val="00A06458"/>
    <w:rsid w:val="00A078D5"/>
    <w:rsid w:val="00A1083C"/>
    <w:rsid w:val="00A13586"/>
    <w:rsid w:val="00A1727D"/>
    <w:rsid w:val="00A23F46"/>
    <w:rsid w:val="00A31E02"/>
    <w:rsid w:val="00A32D01"/>
    <w:rsid w:val="00A40D36"/>
    <w:rsid w:val="00A417F2"/>
    <w:rsid w:val="00A6027F"/>
    <w:rsid w:val="00A622F0"/>
    <w:rsid w:val="00A643ED"/>
    <w:rsid w:val="00A647E2"/>
    <w:rsid w:val="00A67D8A"/>
    <w:rsid w:val="00A70186"/>
    <w:rsid w:val="00A71D9F"/>
    <w:rsid w:val="00A76284"/>
    <w:rsid w:val="00A776A7"/>
    <w:rsid w:val="00A77841"/>
    <w:rsid w:val="00A85BDF"/>
    <w:rsid w:val="00A86E64"/>
    <w:rsid w:val="00A8796A"/>
    <w:rsid w:val="00A90ABB"/>
    <w:rsid w:val="00A90DAD"/>
    <w:rsid w:val="00A9367F"/>
    <w:rsid w:val="00A953D4"/>
    <w:rsid w:val="00AB2D7C"/>
    <w:rsid w:val="00AB2F32"/>
    <w:rsid w:val="00AB6BF5"/>
    <w:rsid w:val="00AB7F2E"/>
    <w:rsid w:val="00AD11A2"/>
    <w:rsid w:val="00AD3DA5"/>
    <w:rsid w:val="00AD46AD"/>
    <w:rsid w:val="00AD697C"/>
    <w:rsid w:val="00AD7206"/>
    <w:rsid w:val="00AE0880"/>
    <w:rsid w:val="00AE0953"/>
    <w:rsid w:val="00AE3449"/>
    <w:rsid w:val="00AE4DEF"/>
    <w:rsid w:val="00AF2AAA"/>
    <w:rsid w:val="00AF3A09"/>
    <w:rsid w:val="00AF4418"/>
    <w:rsid w:val="00AF6F19"/>
    <w:rsid w:val="00B03188"/>
    <w:rsid w:val="00B162F9"/>
    <w:rsid w:val="00B2111F"/>
    <w:rsid w:val="00B218EF"/>
    <w:rsid w:val="00B227CB"/>
    <w:rsid w:val="00B238AB"/>
    <w:rsid w:val="00B2724C"/>
    <w:rsid w:val="00B3358C"/>
    <w:rsid w:val="00B34F7F"/>
    <w:rsid w:val="00B3512F"/>
    <w:rsid w:val="00B37121"/>
    <w:rsid w:val="00B46EBB"/>
    <w:rsid w:val="00B47684"/>
    <w:rsid w:val="00B514B1"/>
    <w:rsid w:val="00B5347C"/>
    <w:rsid w:val="00B7335B"/>
    <w:rsid w:val="00B73D82"/>
    <w:rsid w:val="00B751D6"/>
    <w:rsid w:val="00B756A7"/>
    <w:rsid w:val="00B80240"/>
    <w:rsid w:val="00B87D2F"/>
    <w:rsid w:val="00B92EB2"/>
    <w:rsid w:val="00B94F1F"/>
    <w:rsid w:val="00B952C1"/>
    <w:rsid w:val="00BA6ED9"/>
    <w:rsid w:val="00BB151F"/>
    <w:rsid w:val="00BB28A4"/>
    <w:rsid w:val="00BB5249"/>
    <w:rsid w:val="00BC5026"/>
    <w:rsid w:val="00BC5D82"/>
    <w:rsid w:val="00BD0F3F"/>
    <w:rsid w:val="00BD2608"/>
    <w:rsid w:val="00BD684F"/>
    <w:rsid w:val="00BE2500"/>
    <w:rsid w:val="00BE2BFD"/>
    <w:rsid w:val="00BE5902"/>
    <w:rsid w:val="00BF0B19"/>
    <w:rsid w:val="00BF28F8"/>
    <w:rsid w:val="00BF42A6"/>
    <w:rsid w:val="00BF6CAA"/>
    <w:rsid w:val="00C01A5B"/>
    <w:rsid w:val="00C029B6"/>
    <w:rsid w:val="00C0732F"/>
    <w:rsid w:val="00C11C3F"/>
    <w:rsid w:val="00C13EF2"/>
    <w:rsid w:val="00C13FDC"/>
    <w:rsid w:val="00C255EC"/>
    <w:rsid w:val="00C25FA0"/>
    <w:rsid w:val="00C26568"/>
    <w:rsid w:val="00C26A30"/>
    <w:rsid w:val="00C27139"/>
    <w:rsid w:val="00C32896"/>
    <w:rsid w:val="00C34824"/>
    <w:rsid w:val="00C36A69"/>
    <w:rsid w:val="00C372EE"/>
    <w:rsid w:val="00C42BB3"/>
    <w:rsid w:val="00C43159"/>
    <w:rsid w:val="00C44310"/>
    <w:rsid w:val="00C456DE"/>
    <w:rsid w:val="00C51E4C"/>
    <w:rsid w:val="00C5532A"/>
    <w:rsid w:val="00C55855"/>
    <w:rsid w:val="00C614CD"/>
    <w:rsid w:val="00C6167E"/>
    <w:rsid w:val="00C64814"/>
    <w:rsid w:val="00C673DA"/>
    <w:rsid w:val="00C706E1"/>
    <w:rsid w:val="00C71B0B"/>
    <w:rsid w:val="00C71C2C"/>
    <w:rsid w:val="00C7531C"/>
    <w:rsid w:val="00C8063A"/>
    <w:rsid w:val="00C82DAD"/>
    <w:rsid w:val="00C8508F"/>
    <w:rsid w:val="00C92BD3"/>
    <w:rsid w:val="00C94F9E"/>
    <w:rsid w:val="00C96763"/>
    <w:rsid w:val="00CA0FC2"/>
    <w:rsid w:val="00CA23B1"/>
    <w:rsid w:val="00CA3BF9"/>
    <w:rsid w:val="00CA4B10"/>
    <w:rsid w:val="00CA4DD9"/>
    <w:rsid w:val="00CA5668"/>
    <w:rsid w:val="00CA578D"/>
    <w:rsid w:val="00CB1202"/>
    <w:rsid w:val="00CB6654"/>
    <w:rsid w:val="00CB6749"/>
    <w:rsid w:val="00CB6BA1"/>
    <w:rsid w:val="00CC34BB"/>
    <w:rsid w:val="00CC49A3"/>
    <w:rsid w:val="00CC5E2B"/>
    <w:rsid w:val="00CC7835"/>
    <w:rsid w:val="00CD18FE"/>
    <w:rsid w:val="00CD47AB"/>
    <w:rsid w:val="00CF23BD"/>
    <w:rsid w:val="00CF2D18"/>
    <w:rsid w:val="00CF7509"/>
    <w:rsid w:val="00D03798"/>
    <w:rsid w:val="00D05583"/>
    <w:rsid w:val="00D06B64"/>
    <w:rsid w:val="00D06DE7"/>
    <w:rsid w:val="00D078A7"/>
    <w:rsid w:val="00D1079A"/>
    <w:rsid w:val="00D1411F"/>
    <w:rsid w:val="00D15A07"/>
    <w:rsid w:val="00D16DF6"/>
    <w:rsid w:val="00D209E9"/>
    <w:rsid w:val="00D20DB8"/>
    <w:rsid w:val="00D34356"/>
    <w:rsid w:val="00D34684"/>
    <w:rsid w:val="00D347E7"/>
    <w:rsid w:val="00D407F5"/>
    <w:rsid w:val="00D40950"/>
    <w:rsid w:val="00D42D77"/>
    <w:rsid w:val="00D43B16"/>
    <w:rsid w:val="00D4572E"/>
    <w:rsid w:val="00D47BFB"/>
    <w:rsid w:val="00D5259A"/>
    <w:rsid w:val="00D52FDB"/>
    <w:rsid w:val="00D566A9"/>
    <w:rsid w:val="00D63EB6"/>
    <w:rsid w:val="00D66CBE"/>
    <w:rsid w:val="00D72972"/>
    <w:rsid w:val="00D762EA"/>
    <w:rsid w:val="00D826D0"/>
    <w:rsid w:val="00D8605B"/>
    <w:rsid w:val="00D86FC6"/>
    <w:rsid w:val="00D8760F"/>
    <w:rsid w:val="00D940F9"/>
    <w:rsid w:val="00D948C3"/>
    <w:rsid w:val="00DA2C92"/>
    <w:rsid w:val="00DA4756"/>
    <w:rsid w:val="00DA5184"/>
    <w:rsid w:val="00DA67EC"/>
    <w:rsid w:val="00DA6CC4"/>
    <w:rsid w:val="00DB1C64"/>
    <w:rsid w:val="00DB4083"/>
    <w:rsid w:val="00DB4264"/>
    <w:rsid w:val="00DB4B56"/>
    <w:rsid w:val="00DB55BA"/>
    <w:rsid w:val="00DC2031"/>
    <w:rsid w:val="00DC6BD6"/>
    <w:rsid w:val="00DD2908"/>
    <w:rsid w:val="00DD39E2"/>
    <w:rsid w:val="00DD3D96"/>
    <w:rsid w:val="00DD6536"/>
    <w:rsid w:val="00DD6B8E"/>
    <w:rsid w:val="00DE07F1"/>
    <w:rsid w:val="00DE29BE"/>
    <w:rsid w:val="00DE6516"/>
    <w:rsid w:val="00DE7D0D"/>
    <w:rsid w:val="00DF113C"/>
    <w:rsid w:val="00DF183B"/>
    <w:rsid w:val="00DF51DE"/>
    <w:rsid w:val="00DF7243"/>
    <w:rsid w:val="00DF7F8F"/>
    <w:rsid w:val="00E02B25"/>
    <w:rsid w:val="00E21C5B"/>
    <w:rsid w:val="00E2228A"/>
    <w:rsid w:val="00E235BC"/>
    <w:rsid w:val="00E251D8"/>
    <w:rsid w:val="00E25F41"/>
    <w:rsid w:val="00E26DCC"/>
    <w:rsid w:val="00E273B2"/>
    <w:rsid w:val="00E27B5C"/>
    <w:rsid w:val="00E27EBE"/>
    <w:rsid w:val="00E33C08"/>
    <w:rsid w:val="00E34E08"/>
    <w:rsid w:val="00E363CC"/>
    <w:rsid w:val="00E378D2"/>
    <w:rsid w:val="00E4288A"/>
    <w:rsid w:val="00E428F4"/>
    <w:rsid w:val="00E44E55"/>
    <w:rsid w:val="00E450B7"/>
    <w:rsid w:val="00E453AD"/>
    <w:rsid w:val="00E45AE1"/>
    <w:rsid w:val="00E466E9"/>
    <w:rsid w:val="00E475B6"/>
    <w:rsid w:val="00E50E7B"/>
    <w:rsid w:val="00E52404"/>
    <w:rsid w:val="00E55F37"/>
    <w:rsid w:val="00E60E10"/>
    <w:rsid w:val="00E62193"/>
    <w:rsid w:val="00E63072"/>
    <w:rsid w:val="00E656B2"/>
    <w:rsid w:val="00E81CE6"/>
    <w:rsid w:val="00E84318"/>
    <w:rsid w:val="00E85378"/>
    <w:rsid w:val="00E90BA7"/>
    <w:rsid w:val="00E94B6E"/>
    <w:rsid w:val="00E94BA5"/>
    <w:rsid w:val="00E973E2"/>
    <w:rsid w:val="00EA091F"/>
    <w:rsid w:val="00EA338E"/>
    <w:rsid w:val="00EB24E9"/>
    <w:rsid w:val="00EC19CF"/>
    <w:rsid w:val="00EC2935"/>
    <w:rsid w:val="00EC33C2"/>
    <w:rsid w:val="00EC3CBB"/>
    <w:rsid w:val="00EC401D"/>
    <w:rsid w:val="00ED1DF7"/>
    <w:rsid w:val="00ED627D"/>
    <w:rsid w:val="00ED728E"/>
    <w:rsid w:val="00EE014B"/>
    <w:rsid w:val="00EE3D54"/>
    <w:rsid w:val="00EE7157"/>
    <w:rsid w:val="00EE7FEA"/>
    <w:rsid w:val="00EF34E3"/>
    <w:rsid w:val="00EF37E7"/>
    <w:rsid w:val="00EF60C8"/>
    <w:rsid w:val="00F10437"/>
    <w:rsid w:val="00F12FED"/>
    <w:rsid w:val="00F13352"/>
    <w:rsid w:val="00F14110"/>
    <w:rsid w:val="00F178CA"/>
    <w:rsid w:val="00F17A87"/>
    <w:rsid w:val="00F17BB9"/>
    <w:rsid w:val="00F20264"/>
    <w:rsid w:val="00F21083"/>
    <w:rsid w:val="00F21A73"/>
    <w:rsid w:val="00F23438"/>
    <w:rsid w:val="00F254B8"/>
    <w:rsid w:val="00F2606C"/>
    <w:rsid w:val="00F34FDD"/>
    <w:rsid w:val="00F406C4"/>
    <w:rsid w:val="00F40BBB"/>
    <w:rsid w:val="00F43DFC"/>
    <w:rsid w:val="00F46E3E"/>
    <w:rsid w:val="00F50044"/>
    <w:rsid w:val="00F5010B"/>
    <w:rsid w:val="00F50F0C"/>
    <w:rsid w:val="00F51FB1"/>
    <w:rsid w:val="00F55109"/>
    <w:rsid w:val="00F55A7D"/>
    <w:rsid w:val="00F66E1C"/>
    <w:rsid w:val="00F722D8"/>
    <w:rsid w:val="00F741DD"/>
    <w:rsid w:val="00F80409"/>
    <w:rsid w:val="00F83A61"/>
    <w:rsid w:val="00F87EE4"/>
    <w:rsid w:val="00F90A66"/>
    <w:rsid w:val="00F95B7F"/>
    <w:rsid w:val="00F95DEA"/>
    <w:rsid w:val="00F970BA"/>
    <w:rsid w:val="00F97A4B"/>
    <w:rsid w:val="00FB0B5D"/>
    <w:rsid w:val="00FB0C3F"/>
    <w:rsid w:val="00FC1921"/>
    <w:rsid w:val="00FC262C"/>
    <w:rsid w:val="00FC2F99"/>
    <w:rsid w:val="00FC4B60"/>
    <w:rsid w:val="00FC6B70"/>
    <w:rsid w:val="00FC776C"/>
    <w:rsid w:val="00FD0294"/>
    <w:rsid w:val="00FD2DA6"/>
    <w:rsid w:val="00FD514A"/>
    <w:rsid w:val="00FE77F9"/>
    <w:rsid w:val="00FF5AB1"/>
    <w:rsid w:val="01311D17"/>
    <w:rsid w:val="018C2421"/>
    <w:rsid w:val="01FB0577"/>
    <w:rsid w:val="0438050A"/>
    <w:rsid w:val="044C50BA"/>
    <w:rsid w:val="05776166"/>
    <w:rsid w:val="06500E91"/>
    <w:rsid w:val="06CC20BE"/>
    <w:rsid w:val="07495E4C"/>
    <w:rsid w:val="075B7518"/>
    <w:rsid w:val="07E13D6B"/>
    <w:rsid w:val="08161C67"/>
    <w:rsid w:val="09C83294"/>
    <w:rsid w:val="0DF14B56"/>
    <w:rsid w:val="0E8D2557"/>
    <w:rsid w:val="101F18D4"/>
    <w:rsid w:val="11A770A4"/>
    <w:rsid w:val="130354DD"/>
    <w:rsid w:val="132E76CD"/>
    <w:rsid w:val="13751F1C"/>
    <w:rsid w:val="1441006B"/>
    <w:rsid w:val="147010CB"/>
    <w:rsid w:val="14BE346A"/>
    <w:rsid w:val="16F70EB5"/>
    <w:rsid w:val="19C37774"/>
    <w:rsid w:val="1C7A7CB2"/>
    <w:rsid w:val="1D5925C0"/>
    <w:rsid w:val="1D600742"/>
    <w:rsid w:val="1ED46AF7"/>
    <w:rsid w:val="21BA320B"/>
    <w:rsid w:val="221E379A"/>
    <w:rsid w:val="222A0391"/>
    <w:rsid w:val="22BB6B90"/>
    <w:rsid w:val="22DC32C7"/>
    <w:rsid w:val="23DF51AB"/>
    <w:rsid w:val="2685203A"/>
    <w:rsid w:val="26C26F62"/>
    <w:rsid w:val="26EC20B9"/>
    <w:rsid w:val="298F2C8E"/>
    <w:rsid w:val="29A56D22"/>
    <w:rsid w:val="29CE019B"/>
    <w:rsid w:val="2A6875AF"/>
    <w:rsid w:val="2AE15CAC"/>
    <w:rsid w:val="2D26209C"/>
    <w:rsid w:val="2F917CA1"/>
    <w:rsid w:val="2F94153F"/>
    <w:rsid w:val="2FD63906"/>
    <w:rsid w:val="3251196A"/>
    <w:rsid w:val="33354DE7"/>
    <w:rsid w:val="33661445"/>
    <w:rsid w:val="35CE131A"/>
    <w:rsid w:val="386121DB"/>
    <w:rsid w:val="387115DC"/>
    <w:rsid w:val="3D3D6D72"/>
    <w:rsid w:val="3D7D7AB7"/>
    <w:rsid w:val="3DD836FC"/>
    <w:rsid w:val="3FAC5F85"/>
    <w:rsid w:val="3FD80FD4"/>
    <w:rsid w:val="40AB1248"/>
    <w:rsid w:val="40B45915"/>
    <w:rsid w:val="41547C22"/>
    <w:rsid w:val="435E7A42"/>
    <w:rsid w:val="463F4EF2"/>
    <w:rsid w:val="498B5309"/>
    <w:rsid w:val="4AD149B3"/>
    <w:rsid w:val="4B451E6B"/>
    <w:rsid w:val="4BFC24EE"/>
    <w:rsid w:val="4DC94769"/>
    <w:rsid w:val="4E9609D8"/>
    <w:rsid w:val="4F8003E0"/>
    <w:rsid w:val="502142D2"/>
    <w:rsid w:val="505D3F8F"/>
    <w:rsid w:val="52171E30"/>
    <w:rsid w:val="53884CD5"/>
    <w:rsid w:val="53AD2053"/>
    <w:rsid w:val="54813591"/>
    <w:rsid w:val="552E6DF3"/>
    <w:rsid w:val="5637484F"/>
    <w:rsid w:val="563E6417"/>
    <w:rsid w:val="56406273"/>
    <w:rsid w:val="566B6053"/>
    <w:rsid w:val="56E542AB"/>
    <w:rsid w:val="581F37ED"/>
    <w:rsid w:val="58607709"/>
    <w:rsid w:val="59484470"/>
    <w:rsid w:val="5BB350ED"/>
    <w:rsid w:val="5D264480"/>
    <w:rsid w:val="5F3E6C4E"/>
    <w:rsid w:val="5F7C32D2"/>
    <w:rsid w:val="637254EB"/>
    <w:rsid w:val="65B37C6A"/>
    <w:rsid w:val="681011DE"/>
    <w:rsid w:val="6D503E08"/>
    <w:rsid w:val="6DB56E72"/>
    <w:rsid w:val="6DE704B1"/>
    <w:rsid w:val="6ED50C51"/>
    <w:rsid w:val="6FCF744E"/>
    <w:rsid w:val="707E7DE0"/>
    <w:rsid w:val="709C7B99"/>
    <w:rsid w:val="72A766AD"/>
    <w:rsid w:val="73FA6863"/>
    <w:rsid w:val="7420296E"/>
    <w:rsid w:val="756478C6"/>
    <w:rsid w:val="76AC04E9"/>
    <w:rsid w:val="79FC1788"/>
    <w:rsid w:val="7A326F58"/>
    <w:rsid w:val="7ADB75EF"/>
    <w:rsid w:val="7B1F7DE6"/>
    <w:rsid w:val="7B5B24DE"/>
    <w:rsid w:val="7BB47426"/>
    <w:rsid w:val="7BEC3136"/>
    <w:rsid w:val="7C5C469F"/>
    <w:rsid w:val="7C95557C"/>
    <w:rsid w:val="7E4B1238"/>
    <w:rsid w:val="7EAA3560"/>
    <w:rsid w:val="7FBC3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5"/>
    </o:shapelayout>
  </w:shapeDefaults>
  <w:decimalSymbol w:val="."/>
  <w:listSeparator w:val=","/>
  <w14:docId w14:val="6DB0A31D"/>
  <w15:docId w15:val="{F454E8FF-1318-4B20-9572-80B8C5F4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afterLines="25" w:line="300" w:lineRule="auto"/>
      <w:jc w:val="both"/>
    </w:pPr>
    <w:rPr>
      <w:rFonts w:ascii="Arial" w:eastAsia="宋体" w:hAnsi="Arial" w:cs="Times New Roman"/>
      <w:kern w:val="2"/>
      <w:sz w:val="21"/>
      <w:szCs w:val="24"/>
    </w:rPr>
  </w:style>
  <w:style w:type="paragraph" w:styleId="1">
    <w:name w:val="heading 1"/>
    <w:basedOn w:val="a"/>
    <w:next w:val="a"/>
    <w:link w:val="10"/>
    <w:uiPriority w:val="9"/>
    <w:qFormat/>
    <w:pPr>
      <w:keepNext/>
      <w:keepLines/>
      <w:spacing w:before="340" w:line="578" w:lineRule="auto"/>
      <w:outlineLvl w:val="0"/>
    </w:pPr>
    <w:rPr>
      <w:b/>
      <w:bCs/>
      <w:kern w:val="44"/>
      <w:sz w:val="44"/>
      <w:szCs w:val="44"/>
    </w:rPr>
  </w:style>
  <w:style w:type="paragraph" w:styleId="2">
    <w:name w:val="heading 2"/>
    <w:basedOn w:val="a"/>
    <w:next w:val="a"/>
    <w:link w:val="20"/>
    <w:qFormat/>
    <w:pPr>
      <w:keepNext/>
      <w:keepLines/>
      <w:spacing w:before="260" w:line="416" w:lineRule="auto"/>
      <w:outlineLvl w:val="1"/>
    </w:pPr>
    <w:rPr>
      <w:rFonts w:eastAsia="黑体"/>
      <w:b/>
      <w:bCs/>
      <w:sz w:val="32"/>
      <w:szCs w:val="32"/>
    </w:rPr>
  </w:style>
  <w:style w:type="paragraph" w:styleId="3">
    <w:name w:val="heading 3"/>
    <w:basedOn w:val="a"/>
    <w:next w:val="a"/>
    <w:link w:val="30"/>
    <w:qFormat/>
    <w:pPr>
      <w:keepNext/>
      <w:keepLines/>
      <w:spacing w:before="260" w:line="416" w:lineRule="auto"/>
      <w:outlineLvl w:val="2"/>
    </w:pPr>
    <w:rPr>
      <w:b/>
      <w:bCs/>
      <w:sz w:val="32"/>
      <w:szCs w:val="32"/>
    </w:rPr>
  </w:style>
  <w:style w:type="paragraph" w:styleId="4">
    <w:name w:val="heading 4"/>
    <w:basedOn w:val="a"/>
    <w:next w:val="a"/>
    <w:link w:val="40"/>
    <w:qFormat/>
    <w:pPr>
      <w:keepNext/>
      <w:keepLines/>
      <w:spacing w:before="280" w:line="376" w:lineRule="auto"/>
      <w:outlineLvl w:val="3"/>
    </w:pPr>
    <w:rPr>
      <w:rFonts w:eastAsia="黑体"/>
      <w:b/>
      <w:bCs/>
      <w:sz w:val="28"/>
      <w:szCs w:val="28"/>
    </w:rPr>
  </w:style>
  <w:style w:type="paragraph" w:styleId="5">
    <w:name w:val="heading 5"/>
    <w:basedOn w:val="a"/>
    <w:next w:val="a"/>
    <w:link w:val="50"/>
    <w:qFormat/>
    <w:pPr>
      <w:keepNext/>
      <w:keepLines/>
      <w:spacing w:before="280" w:line="376" w:lineRule="auto"/>
      <w:outlineLvl w:val="4"/>
    </w:pPr>
    <w:rPr>
      <w:b/>
      <w:bCs/>
      <w:sz w:val="28"/>
      <w:szCs w:val="28"/>
    </w:rPr>
  </w:style>
  <w:style w:type="paragraph" w:styleId="7">
    <w:name w:val="heading 7"/>
    <w:basedOn w:val="a"/>
    <w:next w:val="a1"/>
    <w:link w:val="70"/>
    <w:qFormat/>
    <w:pPr>
      <w:keepNext/>
      <w:keepLines/>
      <w:adjustRightInd w:val="0"/>
      <w:snapToGrid w:val="0"/>
      <w:spacing w:before="240" w:afterLines="0" w:line="320" w:lineRule="auto"/>
      <w:ind w:left="624"/>
      <w:outlineLvl w:val="6"/>
    </w:pPr>
    <w:rPr>
      <w:rFonts w:ascii="Times New Roman" w:hAnsi="Times New Roman"/>
      <w:b/>
      <w:sz w:val="28"/>
      <w:szCs w:val="20"/>
    </w:rPr>
  </w:style>
  <w:style w:type="paragraph" w:styleId="8">
    <w:name w:val="heading 8"/>
    <w:basedOn w:val="a"/>
    <w:next w:val="a1"/>
    <w:link w:val="80"/>
    <w:qFormat/>
    <w:pPr>
      <w:keepNext/>
      <w:keepLines/>
      <w:adjustRightInd w:val="0"/>
      <w:snapToGrid w:val="0"/>
      <w:spacing w:before="240" w:afterLines="0" w:line="320" w:lineRule="auto"/>
      <w:ind w:left="624"/>
      <w:outlineLvl w:val="7"/>
    </w:pPr>
    <w:rPr>
      <w:rFonts w:eastAsia="黑体"/>
      <w:sz w:val="28"/>
      <w:szCs w:val="20"/>
    </w:rPr>
  </w:style>
  <w:style w:type="paragraph" w:styleId="9">
    <w:name w:val="heading 9"/>
    <w:basedOn w:val="a"/>
    <w:next w:val="a1"/>
    <w:link w:val="90"/>
    <w:qFormat/>
    <w:pPr>
      <w:keepNext/>
      <w:keepLines/>
      <w:adjustRightInd w:val="0"/>
      <w:snapToGrid w:val="0"/>
      <w:spacing w:before="240" w:afterLines="0" w:line="320" w:lineRule="auto"/>
      <w:ind w:left="624"/>
      <w:outlineLvl w:val="8"/>
    </w:pPr>
    <w:rPr>
      <w:rFonts w:eastAsia="黑体"/>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文档正文"/>
    <w:basedOn w:val="a"/>
    <w:link w:val="CharChar"/>
    <w:qFormat/>
    <w:pPr>
      <w:spacing w:afterLines="0" w:line="360" w:lineRule="auto"/>
    </w:pPr>
    <w:rPr>
      <w:rFonts w:cs="Arial"/>
      <w:bCs/>
    </w:rPr>
  </w:style>
  <w:style w:type="paragraph" w:styleId="a1">
    <w:name w:val="Normal Indent"/>
    <w:basedOn w:val="a"/>
    <w:link w:val="a5"/>
    <w:qFormat/>
    <w:pPr>
      <w:ind w:firstLineChars="200" w:firstLine="420"/>
    </w:pPr>
    <w:rPr>
      <w:rFonts w:cstheme="minorBidi"/>
    </w:rPr>
  </w:style>
  <w:style w:type="paragraph" w:styleId="71">
    <w:name w:val="toc 7"/>
    <w:basedOn w:val="a"/>
    <w:next w:val="a"/>
    <w:qFormat/>
    <w:pPr>
      <w:ind w:leftChars="1200" w:left="2520"/>
    </w:pPr>
  </w:style>
  <w:style w:type="paragraph" w:styleId="a6">
    <w:name w:val="caption"/>
    <w:basedOn w:val="a"/>
    <w:next w:val="a"/>
    <w:qFormat/>
    <w:pPr>
      <w:spacing w:before="152" w:afterLines="0" w:line="240" w:lineRule="auto"/>
    </w:pPr>
    <w:rPr>
      <w:rFonts w:eastAsia="黑体"/>
      <w:sz w:val="20"/>
      <w:szCs w:val="20"/>
    </w:rPr>
  </w:style>
  <w:style w:type="paragraph" w:styleId="a7">
    <w:name w:val="Document Map"/>
    <w:basedOn w:val="a"/>
    <w:link w:val="a8"/>
    <w:qFormat/>
    <w:pPr>
      <w:shd w:val="clear" w:color="auto" w:fill="000080"/>
    </w:pPr>
  </w:style>
  <w:style w:type="paragraph" w:styleId="a9">
    <w:name w:val="annotation text"/>
    <w:basedOn w:val="a"/>
    <w:link w:val="aa"/>
    <w:uiPriority w:val="99"/>
    <w:qFormat/>
    <w:pPr>
      <w:spacing w:afterLines="0" w:line="240" w:lineRule="auto"/>
      <w:jc w:val="left"/>
    </w:pPr>
    <w:rPr>
      <w:rFonts w:ascii="Times New Roman" w:hAnsi="Times New Roman"/>
    </w:rPr>
  </w:style>
  <w:style w:type="paragraph" w:styleId="31">
    <w:name w:val="Body Text 3"/>
    <w:basedOn w:val="a"/>
    <w:link w:val="32"/>
    <w:qFormat/>
    <w:pPr>
      <w:spacing w:afterLines="0" w:line="240" w:lineRule="auto"/>
    </w:pPr>
    <w:rPr>
      <w:rFonts w:ascii="Times New Roman" w:hAnsi="Times New Roman"/>
      <w:sz w:val="16"/>
      <w:szCs w:val="20"/>
    </w:rPr>
  </w:style>
  <w:style w:type="paragraph" w:styleId="ab">
    <w:name w:val="Body Text"/>
    <w:basedOn w:val="a"/>
    <w:link w:val="ac"/>
    <w:qFormat/>
    <w:pPr>
      <w:tabs>
        <w:tab w:val="left" w:pos="4760"/>
      </w:tabs>
      <w:spacing w:afterLines="0"/>
      <w:jc w:val="left"/>
    </w:pPr>
  </w:style>
  <w:style w:type="paragraph" w:styleId="ad">
    <w:name w:val="Body Text Indent"/>
    <w:basedOn w:val="a"/>
    <w:link w:val="ae"/>
    <w:qFormat/>
    <w:pPr>
      <w:spacing w:afterLines="0"/>
      <w:ind w:leftChars="200" w:left="420"/>
    </w:pPr>
  </w:style>
  <w:style w:type="paragraph" w:styleId="51">
    <w:name w:val="toc 5"/>
    <w:basedOn w:val="a"/>
    <w:next w:val="a"/>
    <w:qFormat/>
    <w:pPr>
      <w:ind w:leftChars="800" w:left="800"/>
    </w:pPr>
  </w:style>
  <w:style w:type="paragraph" w:styleId="33">
    <w:name w:val="toc 3"/>
    <w:basedOn w:val="a"/>
    <w:next w:val="a"/>
    <w:uiPriority w:val="39"/>
    <w:qFormat/>
    <w:pPr>
      <w:ind w:leftChars="400" w:left="400"/>
    </w:pPr>
  </w:style>
  <w:style w:type="paragraph" w:styleId="af">
    <w:name w:val="Plain Text"/>
    <w:basedOn w:val="a"/>
    <w:link w:val="af0"/>
    <w:qFormat/>
    <w:pPr>
      <w:spacing w:afterLines="0" w:line="240" w:lineRule="auto"/>
    </w:pPr>
    <w:rPr>
      <w:rFonts w:ascii="宋体" w:eastAsiaTheme="minorEastAsia" w:hAnsi="Courier New" w:cstheme="minorBidi"/>
      <w:szCs w:val="22"/>
    </w:rPr>
  </w:style>
  <w:style w:type="paragraph" w:styleId="81">
    <w:name w:val="toc 8"/>
    <w:basedOn w:val="a"/>
    <w:next w:val="a"/>
    <w:qFormat/>
    <w:pPr>
      <w:ind w:leftChars="1400" w:left="2940"/>
    </w:pPr>
  </w:style>
  <w:style w:type="paragraph" w:styleId="af1">
    <w:name w:val="Date"/>
    <w:basedOn w:val="a"/>
    <w:next w:val="a"/>
    <w:link w:val="af2"/>
    <w:qFormat/>
    <w:pPr>
      <w:autoSpaceDE w:val="0"/>
      <w:autoSpaceDN w:val="0"/>
      <w:adjustRightInd w:val="0"/>
      <w:spacing w:afterLines="0" w:line="240" w:lineRule="auto"/>
      <w:textAlignment w:val="baseline"/>
    </w:pPr>
    <w:rPr>
      <w:rFonts w:ascii="宋体" w:hAnsi="Times New Roman"/>
      <w:kern w:val="0"/>
      <w:sz w:val="28"/>
      <w:szCs w:val="20"/>
    </w:rPr>
  </w:style>
  <w:style w:type="paragraph" w:styleId="21">
    <w:name w:val="Body Text Indent 2"/>
    <w:basedOn w:val="a"/>
    <w:link w:val="22"/>
    <w:qFormat/>
    <w:pPr>
      <w:spacing w:afterLines="0" w:line="360" w:lineRule="auto"/>
      <w:ind w:left="840"/>
    </w:pPr>
    <w:rPr>
      <w:rFonts w:ascii="Times New Roman" w:hAnsi="Times New Roman"/>
    </w:rPr>
  </w:style>
  <w:style w:type="paragraph" w:styleId="af3">
    <w:name w:val="Balloon Text"/>
    <w:basedOn w:val="a"/>
    <w:link w:val="af4"/>
    <w:uiPriority w:val="99"/>
    <w:qFormat/>
    <w:pPr>
      <w:spacing w:afterLines="0" w:line="240" w:lineRule="auto"/>
    </w:pPr>
    <w:rPr>
      <w:rFonts w:asciiTheme="minorHAnsi" w:eastAsiaTheme="minorEastAsia" w:hAnsiTheme="minorHAnsi" w:cstheme="minorBidi"/>
      <w:sz w:val="18"/>
      <w:szCs w:val="18"/>
    </w:rPr>
  </w:style>
  <w:style w:type="paragraph" w:styleId="af5">
    <w:name w:val="footer"/>
    <w:basedOn w:val="a"/>
    <w:link w:val="af6"/>
    <w:unhideWhenUsed/>
    <w:qFormat/>
    <w:pPr>
      <w:tabs>
        <w:tab w:val="center" w:pos="4153"/>
        <w:tab w:val="right" w:pos="8306"/>
      </w:tabs>
      <w:snapToGrid w:val="0"/>
      <w:jc w:val="left"/>
    </w:pPr>
    <w:rPr>
      <w:sz w:val="18"/>
      <w:szCs w:val="18"/>
    </w:rPr>
  </w:style>
  <w:style w:type="paragraph" w:styleId="af7">
    <w:name w:val="header"/>
    <w:basedOn w:val="a"/>
    <w:link w:val="af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Pr>
      <w:rFonts w:eastAsia="黑体"/>
      <w:sz w:val="24"/>
    </w:rPr>
  </w:style>
  <w:style w:type="paragraph" w:styleId="41">
    <w:name w:val="toc 4"/>
    <w:basedOn w:val="a"/>
    <w:next w:val="a"/>
    <w:qFormat/>
    <w:pPr>
      <w:ind w:leftChars="600" w:left="1260"/>
    </w:pPr>
  </w:style>
  <w:style w:type="paragraph" w:styleId="af9">
    <w:name w:val="index heading"/>
    <w:basedOn w:val="a"/>
    <w:next w:val="12"/>
    <w:qFormat/>
    <w:pPr>
      <w:spacing w:afterLines="0" w:line="240" w:lineRule="auto"/>
    </w:pPr>
    <w:rPr>
      <w:rFonts w:ascii="Calibri" w:hAnsi="Calibri"/>
      <w:szCs w:val="20"/>
    </w:rPr>
  </w:style>
  <w:style w:type="paragraph" w:styleId="12">
    <w:name w:val="index 1"/>
    <w:basedOn w:val="a"/>
    <w:next w:val="a"/>
    <w:qFormat/>
    <w:pPr>
      <w:tabs>
        <w:tab w:val="left" w:pos="900"/>
      </w:tabs>
      <w:adjustRightInd w:val="0"/>
      <w:spacing w:afterLines="0" w:line="240" w:lineRule="auto"/>
    </w:pPr>
    <w:rPr>
      <w:rFonts w:ascii="宋体" w:hAnsi="宋体" w:cs="Arial"/>
      <w:bCs/>
      <w:color w:val="000000"/>
      <w:szCs w:val="21"/>
    </w:rPr>
  </w:style>
  <w:style w:type="paragraph" w:styleId="6">
    <w:name w:val="toc 6"/>
    <w:basedOn w:val="a"/>
    <w:next w:val="a"/>
    <w:qFormat/>
    <w:pPr>
      <w:ind w:leftChars="1000" w:left="2100"/>
    </w:pPr>
  </w:style>
  <w:style w:type="paragraph" w:styleId="34">
    <w:name w:val="Body Text Indent 3"/>
    <w:basedOn w:val="a"/>
    <w:link w:val="35"/>
    <w:qFormat/>
    <w:pPr>
      <w:spacing w:afterLines="0" w:line="360" w:lineRule="auto"/>
      <w:ind w:firstLineChars="200" w:firstLine="482"/>
    </w:pPr>
    <w:rPr>
      <w:rFonts w:ascii="宋体" w:hAnsi="Times New Roman"/>
      <w:b/>
      <w:sz w:val="24"/>
      <w:szCs w:val="20"/>
    </w:rPr>
  </w:style>
  <w:style w:type="paragraph" w:styleId="23">
    <w:name w:val="toc 2"/>
    <w:basedOn w:val="a"/>
    <w:next w:val="a"/>
    <w:uiPriority w:val="39"/>
    <w:qFormat/>
    <w:pPr>
      <w:ind w:leftChars="200" w:left="200"/>
    </w:pPr>
  </w:style>
  <w:style w:type="paragraph" w:styleId="91">
    <w:name w:val="toc 9"/>
    <w:basedOn w:val="a"/>
    <w:next w:val="a"/>
    <w:qFormat/>
    <w:pPr>
      <w:ind w:leftChars="1600" w:left="3360"/>
    </w:pPr>
  </w:style>
  <w:style w:type="paragraph" w:styleId="24">
    <w:name w:val="Body Text 2"/>
    <w:basedOn w:val="a"/>
    <w:link w:val="25"/>
    <w:qFormat/>
    <w:pPr>
      <w:spacing w:afterLines="0" w:line="480" w:lineRule="auto"/>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line="240" w:lineRule="auto"/>
      <w:jc w:val="left"/>
    </w:pPr>
    <w:rPr>
      <w:rFonts w:ascii="Arial Unicode MS" w:eastAsia="Arial Unicode MS" w:hAnsi="Arial Unicode MS" w:hint="eastAsia"/>
      <w:color w:val="000000"/>
      <w:kern w:val="0"/>
      <w:sz w:val="20"/>
      <w:szCs w:val="20"/>
    </w:rPr>
  </w:style>
  <w:style w:type="paragraph" w:styleId="afa">
    <w:name w:val="Normal (Web)"/>
    <w:basedOn w:val="a"/>
    <w:uiPriority w:val="99"/>
    <w:qFormat/>
    <w:pPr>
      <w:widowControl/>
      <w:spacing w:before="100" w:beforeAutospacing="1" w:afterLines="0" w:afterAutospacing="1" w:line="240" w:lineRule="auto"/>
      <w:jc w:val="left"/>
    </w:pPr>
    <w:rPr>
      <w:rFonts w:ascii="宋体" w:hAnsi="宋体"/>
      <w:color w:val="000000"/>
      <w:kern w:val="0"/>
      <w:sz w:val="18"/>
      <w:szCs w:val="20"/>
    </w:rPr>
  </w:style>
  <w:style w:type="paragraph" w:styleId="afb">
    <w:name w:val="Title"/>
    <w:basedOn w:val="a"/>
    <w:link w:val="afc"/>
    <w:qFormat/>
    <w:pPr>
      <w:spacing w:before="240" w:afterLines="0" w:line="240" w:lineRule="auto"/>
      <w:jc w:val="center"/>
      <w:outlineLvl w:val="0"/>
    </w:pPr>
    <w:rPr>
      <w:rFonts w:eastAsia="隶书"/>
      <w:b/>
      <w:sz w:val="32"/>
      <w:szCs w:val="20"/>
    </w:rPr>
  </w:style>
  <w:style w:type="paragraph" w:styleId="afd">
    <w:name w:val="annotation subject"/>
    <w:basedOn w:val="a9"/>
    <w:next w:val="a9"/>
    <w:link w:val="afe"/>
    <w:uiPriority w:val="99"/>
    <w:semiHidden/>
    <w:unhideWhenUsed/>
    <w:qFormat/>
    <w:rPr>
      <w:rFonts w:asciiTheme="minorHAnsi" w:eastAsiaTheme="minorEastAsia" w:hAnsiTheme="minorHAnsi" w:cstheme="minorBidi"/>
      <w:b/>
      <w:bCs/>
      <w:szCs w:val="22"/>
    </w:rPr>
  </w:style>
  <w:style w:type="table" w:styleId="aff">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age number"/>
    <w:basedOn w:val="a2"/>
    <w:qFormat/>
  </w:style>
  <w:style w:type="character" w:styleId="aff1">
    <w:name w:val="FollowedHyperlink"/>
    <w:qFormat/>
    <w:rPr>
      <w:color w:val="800080"/>
      <w:u w:val="single"/>
    </w:rPr>
  </w:style>
  <w:style w:type="character" w:styleId="aff2">
    <w:name w:val="Hyperlink"/>
    <w:uiPriority w:val="99"/>
    <w:qFormat/>
    <w:rPr>
      <w:color w:val="0000FF"/>
      <w:u w:val="single"/>
    </w:rPr>
  </w:style>
  <w:style w:type="character" w:styleId="aff3">
    <w:name w:val="annotation reference"/>
    <w:uiPriority w:val="99"/>
    <w:qFormat/>
    <w:rPr>
      <w:sz w:val="21"/>
      <w:szCs w:val="21"/>
    </w:rPr>
  </w:style>
  <w:style w:type="character" w:customStyle="1" w:styleId="af8">
    <w:name w:val="页眉 字符"/>
    <w:basedOn w:val="a2"/>
    <w:link w:val="af7"/>
    <w:qFormat/>
    <w:rPr>
      <w:sz w:val="18"/>
      <w:szCs w:val="18"/>
    </w:rPr>
  </w:style>
  <w:style w:type="character" w:customStyle="1" w:styleId="af6">
    <w:name w:val="页脚 字符"/>
    <w:basedOn w:val="a2"/>
    <w:link w:val="af5"/>
    <w:uiPriority w:val="99"/>
    <w:qFormat/>
    <w:rPr>
      <w:sz w:val="18"/>
      <w:szCs w:val="18"/>
    </w:rPr>
  </w:style>
  <w:style w:type="character" w:customStyle="1" w:styleId="10">
    <w:name w:val="标题 1 字符"/>
    <w:basedOn w:val="a2"/>
    <w:link w:val="1"/>
    <w:qFormat/>
    <w:rPr>
      <w:rFonts w:ascii="Arial" w:eastAsia="宋体" w:hAnsi="Arial" w:cs="Times New Roman"/>
      <w:b/>
      <w:bCs/>
      <w:kern w:val="44"/>
      <w:sz w:val="44"/>
      <w:szCs w:val="44"/>
    </w:rPr>
  </w:style>
  <w:style w:type="character" w:customStyle="1" w:styleId="20">
    <w:name w:val="标题 2 字符"/>
    <w:basedOn w:val="a2"/>
    <w:link w:val="2"/>
    <w:qFormat/>
    <w:rPr>
      <w:rFonts w:ascii="Arial" w:eastAsia="黑体" w:hAnsi="Arial" w:cs="Times New Roman"/>
      <w:b/>
      <w:bCs/>
      <w:sz w:val="32"/>
      <w:szCs w:val="32"/>
    </w:rPr>
  </w:style>
  <w:style w:type="character" w:customStyle="1" w:styleId="30">
    <w:name w:val="标题 3 字符"/>
    <w:basedOn w:val="a2"/>
    <w:link w:val="3"/>
    <w:qFormat/>
    <w:rPr>
      <w:rFonts w:ascii="Arial" w:eastAsia="宋体" w:hAnsi="Arial" w:cs="Times New Roman"/>
      <w:b/>
      <w:bCs/>
      <w:sz w:val="32"/>
      <w:szCs w:val="32"/>
    </w:rPr>
  </w:style>
  <w:style w:type="character" w:customStyle="1" w:styleId="40">
    <w:name w:val="标题 4 字符"/>
    <w:basedOn w:val="a2"/>
    <w:link w:val="4"/>
    <w:qFormat/>
    <w:rPr>
      <w:rFonts w:ascii="Arial" w:eastAsia="黑体" w:hAnsi="Arial" w:cs="Times New Roman"/>
      <w:b/>
      <w:bCs/>
      <w:sz w:val="28"/>
      <w:szCs w:val="28"/>
    </w:rPr>
  </w:style>
  <w:style w:type="character" w:customStyle="1" w:styleId="50">
    <w:name w:val="标题 5 字符"/>
    <w:basedOn w:val="a2"/>
    <w:link w:val="5"/>
    <w:qFormat/>
    <w:rPr>
      <w:rFonts w:ascii="Arial" w:eastAsia="宋体" w:hAnsi="Arial" w:cs="Times New Roman"/>
      <w:b/>
      <w:bCs/>
      <w:sz w:val="28"/>
      <w:szCs w:val="28"/>
    </w:rPr>
  </w:style>
  <w:style w:type="character" w:customStyle="1" w:styleId="70">
    <w:name w:val="标题 7 字符"/>
    <w:basedOn w:val="a2"/>
    <w:link w:val="7"/>
    <w:qFormat/>
    <w:rPr>
      <w:rFonts w:ascii="Times New Roman" w:eastAsia="宋体" w:hAnsi="Times New Roman" w:cs="Times New Roman"/>
      <w:b/>
      <w:sz w:val="28"/>
      <w:szCs w:val="20"/>
    </w:rPr>
  </w:style>
  <w:style w:type="character" w:customStyle="1" w:styleId="80">
    <w:name w:val="标题 8 字符"/>
    <w:basedOn w:val="a2"/>
    <w:link w:val="8"/>
    <w:qFormat/>
    <w:rPr>
      <w:rFonts w:ascii="Arial" w:eastAsia="黑体" w:hAnsi="Arial" w:cs="Times New Roman"/>
      <w:sz w:val="28"/>
      <w:szCs w:val="20"/>
    </w:rPr>
  </w:style>
  <w:style w:type="character" w:customStyle="1" w:styleId="90">
    <w:name w:val="标题 9 字符"/>
    <w:basedOn w:val="a2"/>
    <w:link w:val="9"/>
    <w:qFormat/>
    <w:rPr>
      <w:rFonts w:ascii="Arial" w:eastAsia="黑体" w:hAnsi="Arial" w:cs="Times New Roman"/>
      <w:szCs w:val="20"/>
    </w:rPr>
  </w:style>
  <w:style w:type="character" w:customStyle="1" w:styleId="af0">
    <w:name w:val="纯文本 字符"/>
    <w:link w:val="af"/>
    <w:qFormat/>
    <w:rPr>
      <w:rFonts w:ascii="宋体" w:hAnsi="Courier New"/>
    </w:rPr>
  </w:style>
  <w:style w:type="character" w:customStyle="1" w:styleId="a5">
    <w:name w:val="正文缩进 字符"/>
    <w:link w:val="a1"/>
    <w:qFormat/>
    <w:rPr>
      <w:rFonts w:ascii="Arial" w:eastAsia="宋体" w:hAnsi="Arial"/>
      <w:szCs w:val="24"/>
    </w:rPr>
  </w:style>
  <w:style w:type="character" w:customStyle="1" w:styleId="3015CharChar">
    <w:name w:val="样式 段后: 3.0 磅 行距: 1.5 倍行距 Char Char"/>
    <w:link w:val="3015"/>
    <w:qFormat/>
    <w:rPr>
      <w:rFonts w:eastAsia="宋体" w:cs="宋体"/>
    </w:rPr>
  </w:style>
  <w:style w:type="paragraph" w:customStyle="1" w:styleId="3015">
    <w:name w:val="样式 段后: 3.0 磅 行距: 1.5 倍行距"/>
    <w:basedOn w:val="a"/>
    <w:link w:val="3015CharChar"/>
    <w:qFormat/>
    <w:pPr>
      <w:spacing w:afterLines="0" w:line="360" w:lineRule="auto"/>
    </w:pPr>
    <w:rPr>
      <w:rFonts w:asciiTheme="minorHAnsi" w:hAnsiTheme="minorHAnsi" w:cs="宋体"/>
      <w:szCs w:val="22"/>
    </w:rPr>
  </w:style>
  <w:style w:type="character" w:customStyle="1" w:styleId="CharChar0">
    <w:name w:val="页眉 Char Char"/>
    <w:qFormat/>
    <w:rPr>
      <w:rFonts w:ascii="Arial" w:eastAsia="楷体_GB2312" w:hAnsi="Arial"/>
      <w:kern w:val="2"/>
      <w:sz w:val="18"/>
      <w:szCs w:val="18"/>
    </w:rPr>
  </w:style>
  <w:style w:type="character" w:customStyle="1" w:styleId="1CharCharCharChar">
    <w:name w:val="样式1 Char Char Char Char"/>
    <w:link w:val="1CharChar"/>
    <w:qFormat/>
    <w:rPr>
      <w:rFonts w:eastAsia="宋体"/>
      <w:sz w:val="24"/>
    </w:rPr>
  </w:style>
  <w:style w:type="paragraph" w:customStyle="1" w:styleId="1CharChar">
    <w:name w:val="样式1 Char Char"/>
    <w:basedOn w:val="a"/>
    <w:next w:val="af"/>
    <w:link w:val="1CharCharCharChar"/>
    <w:qFormat/>
    <w:pPr>
      <w:spacing w:afterLines="0" w:line="360" w:lineRule="auto"/>
      <w:ind w:firstLineChars="215" w:firstLine="516"/>
    </w:pPr>
    <w:rPr>
      <w:rFonts w:asciiTheme="minorHAnsi" w:hAnsiTheme="minorHAnsi" w:cstheme="minorBidi"/>
      <w:sz w:val="24"/>
      <w:szCs w:val="22"/>
    </w:rPr>
  </w:style>
  <w:style w:type="character" w:customStyle="1" w:styleId="CharChar1">
    <w:name w:val="三级 Char Char"/>
    <w:link w:val="aff4"/>
    <w:qFormat/>
    <w:rPr>
      <w:rFonts w:ascii="宋体" w:hAnsi="宋体"/>
      <w:szCs w:val="21"/>
    </w:rPr>
  </w:style>
  <w:style w:type="paragraph" w:customStyle="1" w:styleId="aff4">
    <w:name w:val="三级"/>
    <w:basedOn w:val="a"/>
    <w:link w:val="CharChar1"/>
    <w:qFormat/>
    <w:pPr>
      <w:tabs>
        <w:tab w:val="left" w:pos="907"/>
      </w:tabs>
      <w:spacing w:afterLines="0" w:line="240" w:lineRule="auto"/>
      <w:ind w:left="907" w:hanging="907"/>
    </w:pPr>
    <w:rPr>
      <w:rFonts w:ascii="宋体" w:eastAsiaTheme="minorEastAsia" w:hAnsi="宋体" w:cstheme="minorBidi"/>
      <w:szCs w:val="21"/>
    </w:rPr>
  </w:style>
  <w:style w:type="character" w:customStyle="1" w:styleId="main1">
    <w:name w:val="main1"/>
    <w:qFormat/>
    <w:rPr>
      <w:color w:val="333333"/>
      <w:sz w:val="24"/>
      <w:szCs w:val="24"/>
    </w:rPr>
  </w:style>
  <w:style w:type="character" w:customStyle="1" w:styleId="aff5">
    <w:name w:val="无间隔 字符"/>
    <w:link w:val="aff6"/>
    <w:qFormat/>
  </w:style>
  <w:style w:type="paragraph" w:styleId="aff6">
    <w:name w:val="No Spacing"/>
    <w:link w:val="aff5"/>
    <w:qFormat/>
    <w:pPr>
      <w:widowControl w:val="0"/>
      <w:jc w:val="both"/>
    </w:pPr>
    <w:rPr>
      <w:kern w:val="2"/>
      <w:sz w:val="21"/>
      <w:szCs w:val="22"/>
    </w:rPr>
  </w:style>
  <w:style w:type="character" w:customStyle="1" w:styleId="-xxzx">
    <w:name w:val="正文-xxzx 字符"/>
    <w:link w:val="-xxzx0"/>
    <w:qFormat/>
    <w:rPr>
      <w:sz w:val="24"/>
      <w:szCs w:val="24"/>
    </w:rPr>
  </w:style>
  <w:style w:type="paragraph" w:customStyle="1" w:styleId="-xxzx0">
    <w:name w:val="正文-xxzx"/>
    <w:basedOn w:val="a"/>
    <w:link w:val="-xxzx"/>
    <w:qFormat/>
    <w:pPr>
      <w:widowControl/>
      <w:spacing w:afterLines="0" w:line="360" w:lineRule="auto"/>
      <w:ind w:firstLineChars="200" w:firstLine="560"/>
      <w:jc w:val="left"/>
    </w:pPr>
    <w:rPr>
      <w:rFonts w:asciiTheme="minorHAnsi" w:eastAsiaTheme="minorEastAsia" w:hAnsiTheme="minorHAnsi" w:cstheme="minorBidi"/>
      <w:sz w:val="24"/>
    </w:rPr>
  </w:style>
  <w:style w:type="character" w:customStyle="1" w:styleId="3CharChar">
    <w:name w:val="标题 3 Char Char"/>
    <w:qFormat/>
    <w:rPr>
      <w:rFonts w:ascii="Arial" w:eastAsia="宋体" w:hAnsi="Arial"/>
      <w:b/>
      <w:bCs/>
      <w:kern w:val="2"/>
      <w:sz w:val="32"/>
      <w:szCs w:val="32"/>
      <w:lang w:val="en-US" w:eastAsia="zh-CN" w:bidi="ar-SA"/>
    </w:rPr>
  </w:style>
  <w:style w:type="character" w:customStyle="1" w:styleId="DefaultCharChar">
    <w:name w:val="Default Char Char"/>
    <w:link w:val="Default"/>
    <w:qFormat/>
    <w:rPr>
      <w:rFonts w:ascii="Arial Narrow" w:hAnsi="Arial Narrow"/>
      <w:color w:val="000000"/>
      <w:sz w:val="24"/>
      <w:szCs w:val="24"/>
    </w:rPr>
  </w:style>
  <w:style w:type="paragraph" w:customStyle="1" w:styleId="Default">
    <w:name w:val="Default"/>
    <w:link w:val="DefaultCharChar"/>
    <w:qFormat/>
    <w:pPr>
      <w:widowControl w:val="0"/>
      <w:autoSpaceDE w:val="0"/>
      <w:autoSpaceDN w:val="0"/>
      <w:adjustRightInd w:val="0"/>
    </w:pPr>
    <w:rPr>
      <w:rFonts w:ascii="Arial Narrow" w:hAnsi="Arial Narrow"/>
      <w:color w:val="000000"/>
      <w:kern w:val="2"/>
      <w:sz w:val="24"/>
      <w:szCs w:val="24"/>
    </w:rPr>
  </w:style>
  <w:style w:type="character" w:customStyle="1" w:styleId="CharChar2">
    <w:name w:val="页脚 Char Char"/>
    <w:qFormat/>
    <w:rPr>
      <w:rFonts w:ascii="Arial" w:eastAsia="楷体_GB2312" w:hAnsi="Arial"/>
      <w:sz w:val="18"/>
      <w:szCs w:val="18"/>
    </w:rPr>
  </w:style>
  <w:style w:type="character" w:customStyle="1" w:styleId="CharChar20">
    <w:name w:val="Char Char2"/>
    <w:qFormat/>
    <w:rPr>
      <w:rFonts w:ascii="Arial" w:eastAsia="宋体" w:hAnsi="Arial"/>
      <w:b/>
      <w:bCs/>
      <w:kern w:val="44"/>
      <w:sz w:val="44"/>
      <w:szCs w:val="44"/>
      <w:lang w:val="en-US" w:eastAsia="zh-CN" w:bidi="ar-SA"/>
    </w:rPr>
  </w:style>
  <w:style w:type="character" w:customStyle="1" w:styleId="0CharChar">
    <w:name w:val="0级 Char Char"/>
    <w:link w:val="0"/>
    <w:qFormat/>
    <w:rPr>
      <w:rFonts w:ascii="宋体" w:hAnsi="宋体"/>
      <w:color w:val="000000"/>
      <w:szCs w:val="21"/>
    </w:rPr>
  </w:style>
  <w:style w:type="paragraph" w:customStyle="1" w:styleId="0">
    <w:name w:val="0级"/>
    <w:basedOn w:val="a"/>
    <w:link w:val="0CharChar"/>
    <w:qFormat/>
    <w:pPr>
      <w:spacing w:afterLines="0" w:line="240" w:lineRule="auto"/>
      <w:ind w:leftChars="472" w:left="991"/>
    </w:pPr>
    <w:rPr>
      <w:rFonts w:ascii="宋体" w:eastAsiaTheme="minorEastAsia" w:hAnsi="宋体" w:cstheme="minorBidi"/>
      <w:color w:val="000000"/>
      <w:szCs w:val="21"/>
    </w:rPr>
  </w:style>
  <w:style w:type="character" w:customStyle="1" w:styleId="aff7">
    <w:name w:val="列出段落 字符"/>
    <w:link w:val="aff8"/>
    <w:qFormat/>
    <w:rPr>
      <w:rFonts w:ascii="Calibri" w:hAnsi="Calibri"/>
    </w:rPr>
  </w:style>
  <w:style w:type="paragraph" w:styleId="aff8">
    <w:name w:val="List Paragraph"/>
    <w:basedOn w:val="a"/>
    <w:link w:val="aff7"/>
    <w:uiPriority w:val="34"/>
    <w:qFormat/>
    <w:pPr>
      <w:spacing w:afterLines="0" w:line="240" w:lineRule="auto"/>
      <w:ind w:firstLineChars="200" w:firstLine="420"/>
    </w:pPr>
    <w:rPr>
      <w:rFonts w:ascii="Calibri" w:eastAsiaTheme="minorEastAsia" w:hAnsi="Calibri" w:cstheme="minorBidi"/>
      <w:szCs w:val="22"/>
    </w:rPr>
  </w:style>
  <w:style w:type="character" w:customStyle="1" w:styleId="1CharChar0">
    <w:name w:val="标题 1 Char Char"/>
    <w:qFormat/>
    <w:rPr>
      <w:rFonts w:ascii="宋体" w:eastAsia="黑体" w:hAnsi="宋体"/>
      <w:b/>
      <w:bCs/>
      <w:kern w:val="44"/>
      <w:sz w:val="28"/>
      <w:szCs w:val="44"/>
      <w:lang w:val="en-US" w:eastAsia="zh-CN" w:bidi="ar-SA"/>
    </w:rPr>
  </w:style>
  <w:style w:type="character" w:customStyle="1" w:styleId="af4">
    <w:name w:val="批注框文本 字符"/>
    <w:link w:val="af3"/>
    <w:uiPriority w:val="99"/>
    <w:qFormat/>
    <w:rPr>
      <w:sz w:val="18"/>
      <w:szCs w:val="18"/>
    </w:rPr>
  </w:style>
  <w:style w:type="character" w:customStyle="1" w:styleId="CharChar3">
    <w:name w:val="海洋正文 Char Char"/>
    <w:link w:val="aff9"/>
    <w:qFormat/>
    <w:rPr>
      <w:rFonts w:ascii="Calibri" w:eastAsia="仿宋_GB2312" w:hAnsi="Calibri"/>
      <w:sz w:val="30"/>
    </w:rPr>
  </w:style>
  <w:style w:type="paragraph" w:customStyle="1" w:styleId="aff9">
    <w:name w:val="海洋正文"/>
    <w:basedOn w:val="a"/>
    <w:link w:val="CharChar3"/>
    <w:qFormat/>
    <w:pPr>
      <w:spacing w:afterLines="0" w:line="360" w:lineRule="auto"/>
      <w:ind w:firstLineChars="200" w:firstLine="600"/>
    </w:pPr>
    <w:rPr>
      <w:rFonts w:ascii="Calibri" w:eastAsia="仿宋_GB2312" w:hAnsi="Calibri" w:cstheme="minorBidi"/>
      <w:sz w:val="30"/>
      <w:szCs w:val="22"/>
    </w:rPr>
  </w:style>
  <w:style w:type="character" w:customStyle="1" w:styleId="yiyuan21">
    <w:name w:val="yiyuan21"/>
    <w:qFormat/>
    <w:rPr>
      <w:rFonts w:ascii="Hei" w:hAnsi="Hei" w:hint="default"/>
      <w:sz w:val="20"/>
    </w:rPr>
  </w:style>
  <w:style w:type="character" w:customStyle="1" w:styleId="-yxwChar">
    <w:name w:val="正文-yxw Char"/>
    <w:link w:val="-yxw"/>
    <w:qFormat/>
    <w:rPr>
      <w:sz w:val="24"/>
    </w:rPr>
  </w:style>
  <w:style w:type="paragraph" w:customStyle="1" w:styleId="-yxw">
    <w:name w:val="正文-yxw"/>
    <w:basedOn w:val="a"/>
    <w:link w:val="-yxwChar"/>
    <w:qFormat/>
    <w:pPr>
      <w:spacing w:afterLines="0" w:line="360" w:lineRule="auto"/>
      <w:ind w:firstLineChars="200" w:firstLine="480"/>
    </w:pPr>
    <w:rPr>
      <w:rFonts w:asciiTheme="minorHAnsi" w:eastAsiaTheme="minorEastAsia" w:hAnsiTheme="minorHAnsi" w:cstheme="minorBidi"/>
      <w:sz w:val="24"/>
      <w:szCs w:val="22"/>
    </w:rPr>
  </w:style>
  <w:style w:type="character" w:customStyle="1" w:styleId="Char1">
    <w:name w:val="批注框文本 Char1"/>
    <w:basedOn w:val="a2"/>
    <w:uiPriority w:val="99"/>
    <w:semiHidden/>
    <w:qFormat/>
    <w:rPr>
      <w:rFonts w:ascii="Arial" w:eastAsia="宋体" w:hAnsi="Arial" w:cs="Times New Roman"/>
      <w:sz w:val="18"/>
      <w:szCs w:val="18"/>
    </w:rPr>
  </w:style>
  <w:style w:type="character" w:customStyle="1" w:styleId="32">
    <w:name w:val="正文文本 3 字符"/>
    <w:basedOn w:val="a2"/>
    <w:link w:val="31"/>
    <w:qFormat/>
    <w:rPr>
      <w:rFonts w:ascii="Times New Roman" w:eastAsia="宋体" w:hAnsi="Times New Roman" w:cs="Times New Roman"/>
      <w:sz w:val="16"/>
      <w:szCs w:val="20"/>
    </w:rPr>
  </w:style>
  <w:style w:type="character" w:customStyle="1" w:styleId="afc">
    <w:name w:val="标题 字符"/>
    <w:basedOn w:val="a2"/>
    <w:link w:val="afb"/>
    <w:qFormat/>
    <w:rPr>
      <w:rFonts w:ascii="Arial" w:eastAsia="隶书" w:hAnsi="Arial" w:cs="Times New Roman"/>
      <w:b/>
      <w:sz w:val="32"/>
      <w:szCs w:val="20"/>
    </w:rPr>
  </w:style>
  <w:style w:type="character" w:customStyle="1" w:styleId="35">
    <w:name w:val="正文文本缩进 3 字符"/>
    <w:basedOn w:val="a2"/>
    <w:link w:val="34"/>
    <w:qFormat/>
    <w:rPr>
      <w:rFonts w:ascii="宋体" w:eastAsia="宋体" w:hAnsi="Times New Roman" w:cs="Times New Roman"/>
      <w:b/>
      <w:sz w:val="24"/>
      <w:szCs w:val="20"/>
    </w:rPr>
  </w:style>
  <w:style w:type="character" w:customStyle="1" w:styleId="22">
    <w:name w:val="正文文本缩进 2 字符"/>
    <w:basedOn w:val="a2"/>
    <w:link w:val="21"/>
    <w:qFormat/>
    <w:rPr>
      <w:rFonts w:ascii="Times New Roman" w:eastAsia="宋体" w:hAnsi="Times New Roman" w:cs="Times New Roman"/>
      <w:szCs w:val="24"/>
    </w:rPr>
  </w:style>
  <w:style w:type="character" w:customStyle="1" w:styleId="ac">
    <w:name w:val="正文文本 字符"/>
    <w:basedOn w:val="a2"/>
    <w:link w:val="ab"/>
    <w:uiPriority w:val="99"/>
    <w:qFormat/>
    <w:rPr>
      <w:rFonts w:ascii="Arial" w:eastAsia="宋体" w:hAnsi="Arial" w:cs="Times New Roman"/>
      <w:szCs w:val="24"/>
    </w:rPr>
  </w:style>
  <w:style w:type="character" w:customStyle="1" w:styleId="af2">
    <w:name w:val="日期 字符"/>
    <w:basedOn w:val="a2"/>
    <w:link w:val="af1"/>
    <w:qFormat/>
    <w:rPr>
      <w:rFonts w:ascii="宋体" w:eastAsia="宋体" w:hAnsi="Times New Roman" w:cs="Times New Roman"/>
      <w:kern w:val="0"/>
      <w:sz w:val="28"/>
      <w:szCs w:val="20"/>
    </w:rPr>
  </w:style>
  <w:style w:type="character" w:customStyle="1" w:styleId="Char10">
    <w:name w:val="纯文本 Char1"/>
    <w:basedOn w:val="a2"/>
    <w:uiPriority w:val="99"/>
    <w:semiHidden/>
    <w:qFormat/>
    <w:rPr>
      <w:rFonts w:ascii="宋体" w:eastAsia="宋体" w:hAnsi="Courier New" w:cs="Courier New"/>
      <w:szCs w:val="21"/>
    </w:rPr>
  </w:style>
  <w:style w:type="character" w:customStyle="1" w:styleId="25">
    <w:name w:val="正文文本 2 字符"/>
    <w:basedOn w:val="a2"/>
    <w:link w:val="24"/>
    <w:qFormat/>
    <w:rPr>
      <w:rFonts w:ascii="Arial" w:eastAsia="宋体" w:hAnsi="Arial" w:cs="Times New Roman"/>
      <w:szCs w:val="24"/>
    </w:rPr>
  </w:style>
  <w:style w:type="character" w:customStyle="1" w:styleId="ae">
    <w:name w:val="正文文本缩进 字符"/>
    <w:basedOn w:val="a2"/>
    <w:link w:val="ad"/>
    <w:qFormat/>
    <w:rPr>
      <w:rFonts w:ascii="Arial" w:eastAsia="宋体" w:hAnsi="Arial" w:cs="Times New Roman"/>
      <w:szCs w:val="24"/>
    </w:rPr>
  </w:style>
  <w:style w:type="character" w:customStyle="1" w:styleId="aa">
    <w:name w:val="批注文字 字符"/>
    <w:basedOn w:val="a2"/>
    <w:link w:val="a9"/>
    <w:uiPriority w:val="99"/>
    <w:qFormat/>
    <w:rPr>
      <w:rFonts w:ascii="Times New Roman" w:eastAsia="宋体" w:hAnsi="Times New Roman" w:cs="Times New Roman"/>
      <w:szCs w:val="24"/>
    </w:rPr>
  </w:style>
  <w:style w:type="character" w:customStyle="1" w:styleId="HTML0">
    <w:name w:val="HTML 预设格式 字符"/>
    <w:basedOn w:val="a2"/>
    <w:link w:val="HTML"/>
    <w:qFormat/>
    <w:rPr>
      <w:rFonts w:ascii="Arial Unicode MS" w:eastAsia="Arial Unicode MS" w:hAnsi="Arial Unicode MS" w:cs="Times New Roman"/>
      <w:color w:val="000000"/>
      <w:kern w:val="0"/>
      <w:sz w:val="20"/>
      <w:szCs w:val="20"/>
    </w:rPr>
  </w:style>
  <w:style w:type="character" w:customStyle="1" w:styleId="a8">
    <w:name w:val="文档结构图 字符"/>
    <w:basedOn w:val="a2"/>
    <w:link w:val="a7"/>
    <w:qFormat/>
    <w:rPr>
      <w:rFonts w:ascii="Arial" w:eastAsia="宋体" w:hAnsi="Arial" w:cs="Times New Roman"/>
      <w:szCs w:val="24"/>
      <w:shd w:val="clear" w:color="auto" w:fill="000080"/>
    </w:rPr>
  </w:style>
  <w:style w:type="paragraph" w:customStyle="1" w:styleId="120">
    <w:name w:val="1册标题2"/>
    <w:basedOn w:val="a"/>
    <w:next w:val="a"/>
    <w:qFormat/>
    <w:pPr>
      <w:adjustRightInd w:val="0"/>
      <w:spacing w:beforeLines="50" w:afterLines="50"/>
      <w:jc w:val="center"/>
      <w:textAlignment w:val="baseline"/>
      <w:outlineLvl w:val="1"/>
    </w:pPr>
    <w:rPr>
      <w:rFonts w:eastAsia="黑体"/>
      <w:bCs/>
      <w:kern w:val="0"/>
      <w:sz w:val="32"/>
    </w:rPr>
  </w:style>
  <w:style w:type="paragraph" w:customStyle="1" w:styleId="xl22">
    <w:name w:val="xl22"/>
    <w:basedOn w:val="a"/>
    <w:qFormat/>
    <w:pPr>
      <w:widowControl/>
      <w:pBdr>
        <w:bottom w:val="single" w:sz="4" w:space="0" w:color="auto"/>
      </w:pBdr>
      <w:spacing w:before="100" w:beforeAutospacing="1" w:afterLines="0" w:afterAutospacing="1" w:line="240" w:lineRule="auto"/>
      <w:jc w:val="left"/>
    </w:pPr>
    <w:rPr>
      <w:rFonts w:ascii="宋体" w:hAnsi="宋体"/>
      <w:kern w:val="0"/>
      <w:sz w:val="24"/>
      <w:szCs w:val="20"/>
    </w:rPr>
  </w:style>
  <w:style w:type="paragraph" w:customStyle="1" w:styleId="Char5CharCharCharCharCharChar">
    <w:name w:val="Char5 Char Char Char Char Char Char"/>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Times New Roman" w:hAnsi="Times New Roman"/>
      <w:kern w:val="0"/>
      <w:sz w:val="24"/>
      <w:szCs w:val="20"/>
    </w:rPr>
  </w:style>
  <w:style w:type="paragraph" w:customStyle="1" w:styleId="210">
    <w:name w:val="2册标题1"/>
    <w:basedOn w:val="a"/>
    <w:next w:val="a"/>
    <w:qFormat/>
    <w:pPr>
      <w:spacing w:beforeLines="50" w:afterLines="50"/>
      <w:jc w:val="center"/>
      <w:outlineLvl w:val="0"/>
    </w:pPr>
    <w:rPr>
      <w:rFonts w:eastAsia="黑体"/>
      <w:sz w:val="32"/>
      <w:szCs w:val="32"/>
    </w:rPr>
  </w:style>
  <w:style w:type="paragraph" w:customStyle="1" w:styleId="121">
    <w:name w:val="12册标题"/>
    <w:basedOn w:val="a"/>
    <w:next w:val="a"/>
    <w:qFormat/>
    <w:pPr>
      <w:spacing w:beforeLines="50" w:afterLines="50"/>
      <w:jc w:val="center"/>
      <w:outlineLvl w:val="0"/>
    </w:pPr>
    <w:rPr>
      <w:rFonts w:eastAsia="黑体"/>
      <w:sz w:val="44"/>
      <w:szCs w:val="20"/>
    </w:rPr>
  </w:style>
  <w:style w:type="paragraph" w:customStyle="1" w:styleId="13">
    <w:name w:val="列出段落1"/>
    <w:basedOn w:val="a"/>
    <w:uiPriority w:val="99"/>
    <w:unhideWhenUsed/>
    <w:qFormat/>
    <w:pPr>
      <w:ind w:firstLineChars="200" w:firstLine="420"/>
    </w:pPr>
  </w:style>
  <w:style w:type="paragraph" w:customStyle="1" w:styleId="15">
    <w:name w:val="样式 宋体 小四 行距: 1.5 倍行距"/>
    <w:basedOn w:val="4"/>
    <w:qFormat/>
    <w:pPr>
      <w:spacing w:line="360" w:lineRule="auto"/>
    </w:pPr>
    <w:rPr>
      <w:rFonts w:ascii="宋体" w:eastAsia="宋体" w:hAnsi="宋体"/>
      <w:b w:val="0"/>
      <w:sz w:val="24"/>
      <w:szCs w:val="20"/>
    </w:rPr>
  </w:style>
  <w:style w:type="paragraph" w:customStyle="1" w:styleId="Char">
    <w:name w:val="Char"/>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230">
    <w:name w:val="2册标题3"/>
    <w:basedOn w:val="a"/>
    <w:next w:val="a"/>
    <w:qFormat/>
    <w:pPr>
      <w:spacing w:beforeLines="50" w:afterLines="50"/>
      <w:ind w:leftChars="100" w:left="210"/>
      <w:jc w:val="center"/>
      <w:outlineLvl w:val="2"/>
    </w:pPr>
    <w:rPr>
      <w:rFonts w:ascii="宋体" w:hAnsi="宋体" w:cs="Arial"/>
      <w:b/>
      <w:bCs/>
      <w:sz w:val="30"/>
      <w:szCs w:val="28"/>
    </w:rPr>
  </w:style>
  <w:style w:type="paragraph" w:customStyle="1" w:styleId="110">
    <w:name w:val="列出段落11"/>
    <w:basedOn w:val="a"/>
    <w:qFormat/>
    <w:pPr>
      <w:spacing w:afterLines="0" w:line="240" w:lineRule="auto"/>
      <w:ind w:firstLineChars="200" w:firstLine="200"/>
    </w:pPr>
    <w:rPr>
      <w:rFonts w:ascii="Calibri" w:hAnsi="Calibri" w:cs="Calibri"/>
      <w:szCs w:val="21"/>
    </w:rPr>
  </w:style>
  <w:style w:type="paragraph" w:customStyle="1" w:styleId="affa">
    <w:name w:val="正文 居中"/>
    <w:basedOn w:val="a"/>
    <w:qFormat/>
    <w:pPr>
      <w:spacing w:afterLines="0" w:line="360" w:lineRule="auto"/>
      <w:jc w:val="center"/>
    </w:pPr>
    <w:rPr>
      <w:rFonts w:ascii="Times New Roman" w:hAnsi="Times New Roman"/>
      <w:sz w:val="24"/>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黑体" w:eastAsia="黑体" w:hAnsi="宋体" w:hint="eastAsia"/>
      <w:b/>
      <w:kern w:val="0"/>
      <w:sz w:val="24"/>
      <w:szCs w:val="20"/>
    </w:rPr>
  </w:style>
  <w:style w:type="paragraph" w:customStyle="1" w:styleId="CharCharCharCharCharCharCharCharCharChar">
    <w:name w:val="Char Char Char Char Char Char Char Char Char Char"/>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font9">
    <w:name w:val="font9"/>
    <w:basedOn w:val="a"/>
    <w:qFormat/>
    <w:pPr>
      <w:widowControl/>
      <w:spacing w:before="100" w:beforeAutospacing="1" w:afterLines="0" w:afterAutospacing="1" w:line="240" w:lineRule="auto"/>
      <w:jc w:val="left"/>
    </w:pPr>
    <w:rPr>
      <w:rFonts w:ascii="宋体" w:hAnsi="宋体" w:hint="eastAsia"/>
      <w:kern w:val="0"/>
      <w:sz w:val="24"/>
      <w:szCs w:val="20"/>
    </w:rPr>
  </w:style>
  <w:style w:type="paragraph" w:customStyle="1" w:styleId="font0">
    <w:name w:val="font0"/>
    <w:basedOn w:val="a"/>
    <w:qFormat/>
    <w:pPr>
      <w:widowControl/>
      <w:spacing w:before="100" w:beforeAutospacing="1" w:afterLines="0" w:afterAutospacing="1" w:line="240" w:lineRule="auto"/>
      <w:jc w:val="left"/>
    </w:pPr>
    <w:rPr>
      <w:rFonts w:ascii="宋体" w:hAnsi="宋体" w:hint="eastAsia"/>
      <w:kern w:val="0"/>
      <w:sz w:val="24"/>
      <w:szCs w:val="20"/>
    </w:rPr>
  </w:style>
  <w:style w:type="paragraph" w:customStyle="1" w:styleId="220">
    <w:name w:val="2册标题2"/>
    <w:basedOn w:val="a"/>
    <w:next w:val="a"/>
    <w:qFormat/>
    <w:pPr>
      <w:spacing w:beforeLines="50" w:afterLines="50"/>
      <w:outlineLvl w:val="1"/>
    </w:pPr>
    <w:rPr>
      <w:rFonts w:eastAsia="黑体"/>
      <w:sz w:val="30"/>
      <w:szCs w:val="30"/>
    </w:rPr>
  </w:style>
  <w:style w:type="paragraph" w:customStyle="1" w:styleId="14">
    <w:name w:val="样式1"/>
    <w:basedOn w:val="afb"/>
    <w:qFormat/>
    <w:pPr>
      <w:spacing w:before="0" w:line="240" w:lineRule="atLeast"/>
      <w:outlineLvl w:val="9"/>
    </w:pPr>
    <w:rPr>
      <w:rFonts w:ascii="宋体" w:eastAsia="宋体" w:hAnsi="宋体"/>
      <w:sz w:val="28"/>
    </w:rPr>
  </w:style>
  <w:style w:type="paragraph" w:customStyle="1" w:styleId="font7">
    <w:name w:val="font7"/>
    <w:basedOn w:val="a"/>
    <w:qFormat/>
    <w:pPr>
      <w:widowControl/>
      <w:spacing w:before="100" w:beforeAutospacing="1" w:afterLines="0" w:afterAutospacing="1" w:line="240" w:lineRule="auto"/>
      <w:jc w:val="left"/>
    </w:pPr>
    <w:rPr>
      <w:rFonts w:ascii="Times New Roman" w:hAnsi="Times New Roman"/>
      <w:kern w:val="0"/>
      <w:sz w:val="24"/>
      <w:szCs w:val="20"/>
    </w:rPr>
  </w:style>
  <w:style w:type="paragraph" w:customStyle="1" w:styleId="26">
    <w:name w:val="列出段落2"/>
    <w:basedOn w:val="a"/>
    <w:qFormat/>
    <w:pPr>
      <w:ind w:firstLineChars="200" w:firstLine="420"/>
    </w:pPr>
    <w:rPr>
      <w:szCs w:val="20"/>
    </w:rPr>
  </w:style>
  <w:style w:type="paragraph" w:customStyle="1" w:styleId="122">
    <w:name w:val="列出段落12"/>
    <w:basedOn w:val="a"/>
    <w:qFormat/>
    <w:pPr>
      <w:spacing w:afterLines="0" w:line="240" w:lineRule="auto"/>
      <w:ind w:firstLineChars="200" w:firstLine="200"/>
    </w:pPr>
    <w:rPr>
      <w:rFonts w:ascii="Calibri" w:hAnsi="Calibri"/>
      <w:szCs w:val="22"/>
    </w:rPr>
  </w:style>
  <w:style w:type="paragraph" w:customStyle="1" w:styleId="130">
    <w:name w:val="1册标题3"/>
    <w:basedOn w:val="a"/>
    <w:next w:val="a"/>
    <w:qFormat/>
    <w:pPr>
      <w:keepNext/>
      <w:keepLines/>
      <w:adjustRightInd w:val="0"/>
      <w:spacing w:beforeLines="50" w:afterLines="50"/>
      <w:textAlignment w:val="baseline"/>
      <w:outlineLvl w:val="2"/>
    </w:pPr>
    <w:rPr>
      <w:rFonts w:eastAsia="黑体"/>
      <w:kern w:val="0"/>
      <w:sz w:val="30"/>
      <w:szCs w:val="20"/>
    </w:rPr>
  </w:style>
  <w:style w:type="paragraph" w:customStyle="1" w:styleId="Style1">
    <w:name w:val="_Style 1"/>
    <w:basedOn w:val="a"/>
    <w:uiPriority w:val="99"/>
    <w:qFormat/>
    <w:pPr>
      <w:widowControl/>
      <w:spacing w:afterLines="0" w:line="240" w:lineRule="exact"/>
      <w:jc w:val="left"/>
    </w:pPr>
  </w:style>
  <w:style w:type="paragraph" w:customStyle="1" w:styleId="CharCharCharCharCharCharCharCharCharChar1">
    <w:name w:val="Char Char Char Char Char Char Char Char Char Char1"/>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font8">
    <w:name w:val="font8"/>
    <w:basedOn w:val="a"/>
    <w:qFormat/>
    <w:pPr>
      <w:widowControl/>
      <w:spacing w:before="100" w:beforeAutospacing="1" w:afterLines="0" w:afterAutospacing="1" w:line="240" w:lineRule="auto"/>
      <w:jc w:val="left"/>
    </w:pPr>
    <w:rPr>
      <w:rFonts w:ascii="Times New Roman" w:hAnsi="Times New Roman"/>
      <w:kern w:val="0"/>
      <w:sz w:val="24"/>
      <w:szCs w:val="20"/>
    </w:rPr>
  </w:style>
  <w:style w:type="paragraph" w:customStyle="1" w:styleId="CharCharCharChar">
    <w:name w:val="Char Char Char Char"/>
    <w:basedOn w:val="a"/>
    <w:qFormat/>
    <w:pPr>
      <w:widowControl/>
      <w:spacing w:afterLines="0" w:line="240" w:lineRule="exact"/>
      <w:jc w:val="left"/>
    </w:pPr>
    <w:rPr>
      <w:rFonts w:ascii="Times New Roman" w:hAnsi="Times New Roman"/>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4"/>
      <w:szCs w:val="20"/>
    </w:rPr>
  </w:style>
  <w:style w:type="paragraph" w:customStyle="1" w:styleId="xl63">
    <w:name w:val="xl63"/>
    <w:basedOn w:val="a"/>
    <w:qFormat/>
    <w:pPr>
      <w:widowControl/>
      <w:pBdr>
        <w:bottom w:val="single" w:sz="4" w:space="0" w:color="000000"/>
      </w:pBdr>
      <w:spacing w:before="100" w:beforeAutospacing="1" w:afterLines="0" w:afterAutospacing="1" w:line="240" w:lineRule="auto"/>
      <w:jc w:val="center"/>
      <w:textAlignment w:val="center"/>
    </w:pPr>
    <w:rPr>
      <w:rFonts w:ascii="宋体" w:hAnsi="宋体"/>
      <w:kern w:val="0"/>
      <w:sz w:val="28"/>
      <w:szCs w:val="28"/>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color w:val="FF0000"/>
      <w:kern w:val="0"/>
      <w:sz w:val="24"/>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黑体" w:eastAsia="黑体" w:hAnsi="宋体" w:hint="eastAsia"/>
      <w:b/>
      <w:kern w:val="0"/>
      <w:sz w:val="24"/>
      <w:szCs w:val="20"/>
    </w:rPr>
  </w:style>
  <w:style w:type="paragraph" w:customStyle="1" w:styleId="font5">
    <w:name w:val="font5"/>
    <w:basedOn w:val="a"/>
    <w:qFormat/>
    <w:pPr>
      <w:widowControl/>
      <w:spacing w:before="100" w:beforeAutospacing="1" w:afterLines="0" w:afterAutospacing="1" w:line="240" w:lineRule="auto"/>
      <w:jc w:val="left"/>
    </w:pPr>
    <w:rPr>
      <w:rFonts w:ascii="宋体" w:hAnsi="宋体" w:hint="eastAsia"/>
      <w:kern w:val="0"/>
      <w:sz w:val="24"/>
      <w:szCs w:val="20"/>
    </w:rPr>
  </w:style>
  <w:style w:type="paragraph" w:customStyle="1" w:styleId="Char5CharCharCharCharCharChar1">
    <w:name w:val="Char5 Char Char Char Char Char Char1"/>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xl35">
    <w:name w:val="xl35"/>
    <w:basedOn w:val="a"/>
    <w:qFormat/>
    <w:pPr>
      <w:widowControl/>
      <w:pBdr>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4"/>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Times New Roman" w:hAnsi="Times New Roman"/>
      <w:kern w:val="0"/>
      <w:sz w:val="24"/>
      <w:szCs w:val="20"/>
    </w:rPr>
  </w:style>
  <w:style w:type="paragraph" w:customStyle="1" w:styleId="111">
    <w:name w:val="1册标题1"/>
    <w:basedOn w:val="a"/>
    <w:next w:val="a"/>
    <w:qFormat/>
    <w:pPr>
      <w:spacing w:beforeLines="50" w:afterLines="50"/>
      <w:jc w:val="center"/>
      <w:outlineLvl w:val="0"/>
    </w:pPr>
    <w:rPr>
      <w:rFonts w:eastAsia="黑体"/>
      <w:b/>
      <w:bCs/>
      <w:sz w:val="48"/>
      <w:szCs w:val="20"/>
    </w:rPr>
  </w:style>
  <w:style w:type="paragraph" w:customStyle="1" w:styleId="42">
    <w:name w:val="题注4"/>
    <w:basedOn w:val="a"/>
    <w:next w:val="a6"/>
    <w:qFormat/>
    <w:pPr>
      <w:spacing w:afterLines="0" w:line="240" w:lineRule="auto"/>
      <w:jc w:val="center"/>
    </w:pPr>
    <w:rPr>
      <w:rFonts w:ascii="宋体" w:hAnsi="宋体"/>
      <w:sz w:val="24"/>
      <w:szCs w:val="20"/>
    </w:rPr>
  </w:style>
  <w:style w:type="paragraph" w:customStyle="1" w:styleId="font6">
    <w:name w:val="font6"/>
    <w:basedOn w:val="a"/>
    <w:qFormat/>
    <w:pPr>
      <w:widowControl/>
      <w:spacing w:before="100" w:beforeAutospacing="1" w:afterLines="0" w:afterAutospacing="1" w:line="240" w:lineRule="auto"/>
      <w:jc w:val="left"/>
    </w:pPr>
    <w:rPr>
      <w:rFonts w:ascii="宋体" w:hAnsi="宋体" w:hint="eastAsia"/>
      <w:kern w:val="0"/>
      <w:sz w:val="18"/>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2"/>
      <w:szCs w:val="20"/>
    </w:rPr>
  </w:style>
  <w:style w:type="paragraph" w:customStyle="1" w:styleId="ParaCharCharCharChar">
    <w:name w:val="默认段落字体 Para Char Char Char Char"/>
    <w:basedOn w:val="a"/>
    <w:qFormat/>
    <w:pPr>
      <w:spacing w:afterLines="0" w:line="240" w:lineRule="auto"/>
    </w:pPr>
    <w:rPr>
      <w:rFonts w:ascii="Times New Roman" w:hAnsi="Times New Roman"/>
    </w:rPr>
  </w:style>
  <w:style w:type="paragraph" w:customStyle="1" w:styleId="xl34">
    <w:name w:val="xl34"/>
    <w:basedOn w:val="a"/>
    <w:qFormat/>
    <w:pPr>
      <w:widowControl/>
      <w:pBdr>
        <w:top w:val="single" w:sz="4" w:space="0" w:color="auto"/>
        <w:left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4"/>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Times New Roman" w:hAnsi="Times New Roman"/>
      <w:kern w:val="0"/>
      <w:sz w:val="24"/>
      <w:szCs w:val="20"/>
    </w:rPr>
  </w:style>
  <w:style w:type="paragraph" w:customStyle="1" w:styleId="p0">
    <w:name w:val="p0"/>
    <w:basedOn w:val="a"/>
    <w:qFormat/>
    <w:pPr>
      <w:widowControl/>
      <w:spacing w:afterLines="0"/>
    </w:pPr>
    <w:rPr>
      <w:kern w:val="0"/>
      <w:szCs w:val="21"/>
    </w:rPr>
  </w:style>
  <w:style w:type="paragraph" w:customStyle="1" w:styleId="Char11">
    <w:name w:val="Char1"/>
    <w:basedOn w:val="a"/>
    <w:qFormat/>
    <w:pPr>
      <w:widowControl/>
      <w:spacing w:afterLines="0" w:line="240" w:lineRule="exact"/>
      <w:jc w:val="left"/>
    </w:pPr>
    <w:rPr>
      <w:rFonts w:ascii="Verdana" w:eastAsia="仿宋_GB2312" w:hAnsi="Verdana"/>
      <w:kern w:val="0"/>
      <w:sz w:val="24"/>
      <w:szCs w:val="20"/>
      <w:lang w:eastAsia="en-US"/>
    </w:rPr>
  </w:style>
  <w:style w:type="paragraph" w:customStyle="1" w:styleId="affb">
    <w:name w:val="二级无"/>
    <w:basedOn w:val="a"/>
    <w:qFormat/>
    <w:pPr>
      <w:widowControl/>
      <w:spacing w:before="50" w:afterLines="0" w:line="240" w:lineRule="auto"/>
      <w:ind w:left="624"/>
      <w:jc w:val="left"/>
      <w:outlineLvl w:val="3"/>
    </w:pPr>
    <w:rPr>
      <w:rFonts w:ascii="宋体" w:hAnsi="Times New Roman"/>
      <w:kern w:val="0"/>
      <w:szCs w:val="21"/>
    </w:rPr>
  </w:style>
  <w:style w:type="paragraph" w:customStyle="1" w:styleId="affc">
    <w:name w:val="图"/>
    <w:basedOn w:val="a"/>
    <w:qFormat/>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27">
    <w:name w:val="样式2"/>
    <w:basedOn w:val="afb"/>
    <w:next w:val="14"/>
    <w:qFormat/>
    <w:pPr>
      <w:spacing w:before="120" w:after="120"/>
    </w:pPr>
    <w:rPr>
      <w:rFonts w:eastAsia="黑体"/>
      <w:b w:val="0"/>
      <w:sz w:val="30"/>
    </w:rPr>
  </w:style>
  <w:style w:type="paragraph" w:customStyle="1" w:styleId="xl33">
    <w:name w:val="xl33"/>
    <w:basedOn w:val="a"/>
    <w:qFormat/>
    <w:pPr>
      <w:widowControl/>
      <w:spacing w:before="100" w:beforeAutospacing="1" w:afterLines="0" w:afterAutospacing="1" w:line="240" w:lineRule="auto"/>
      <w:jc w:val="center"/>
    </w:pPr>
    <w:rPr>
      <w:rFonts w:ascii="黑体" w:eastAsia="黑体" w:hAnsi="宋体" w:hint="eastAsia"/>
      <w:b/>
      <w:kern w:val="0"/>
      <w:sz w:val="50"/>
      <w:szCs w:val="20"/>
      <w:u w:val="single"/>
    </w:rPr>
  </w:style>
  <w:style w:type="paragraph" w:customStyle="1" w:styleId="CharCharChar">
    <w:name w:val="Char Char Char"/>
    <w:basedOn w:val="a"/>
    <w:qFormat/>
    <w:pPr>
      <w:spacing w:afterLines="0" w:line="240" w:lineRule="auto"/>
    </w:p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Lines="0" w:afterAutospacing="1" w:line="240" w:lineRule="auto"/>
      <w:jc w:val="center"/>
      <w:textAlignment w:val="center"/>
    </w:pPr>
    <w:rPr>
      <w:rFonts w:ascii="宋体" w:hAnsi="宋体"/>
      <w:kern w:val="0"/>
      <w:sz w:val="24"/>
      <w:szCs w:val="20"/>
    </w:rPr>
  </w:style>
  <w:style w:type="paragraph" w:customStyle="1" w:styleId="240">
    <w:name w:val="2册标题4"/>
    <w:basedOn w:val="a"/>
    <w:next w:val="a"/>
    <w:qFormat/>
    <w:pPr>
      <w:spacing w:beforeLines="50" w:afterLines="50"/>
      <w:ind w:leftChars="200" w:left="420"/>
      <w:outlineLvl w:val="3"/>
    </w:pPr>
    <w:rPr>
      <w:rFonts w:eastAsia="幼圆" w:cs="Arial"/>
      <w:b/>
      <w:sz w:val="24"/>
    </w:rPr>
  </w:style>
  <w:style w:type="character" w:customStyle="1" w:styleId="1Char1">
    <w:name w:val="标题 1 Char1"/>
    <w:uiPriority w:val="9"/>
    <w:unhideWhenUsed/>
    <w:qFormat/>
    <w:rPr>
      <w:rFonts w:ascii="Arial" w:eastAsia="宋体" w:hAnsi="Arial" w:hint="default"/>
      <w:b/>
      <w:kern w:val="44"/>
      <w:sz w:val="44"/>
    </w:rPr>
  </w:style>
  <w:style w:type="paragraph" w:customStyle="1" w:styleId="1-21">
    <w:name w:val="中等深浅网格 1 - 强调文字颜色 21"/>
    <w:basedOn w:val="a"/>
    <w:uiPriority w:val="34"/>
    <w:qFormat/>
    <w:pPr>
      <w:spacing w:afterLines="0" w:line="240" w:lineRule="auto"/>
      <w:ind w:firstLineChars="200" w:firstLine="420"/>
    </w:pPr>
    <w:rPr>
      <w:rFonts w:ascii="Times New Roman" w:hAnsi="Times New Roman"/>
    </w:rPr>
  </w:style>
  <w:style w:type="paragraph" w:customStyle="1" w:styleId="yiv2125247115msonormal">
    <w:name w:val="yiv2125247115msonormal"/>
    <w:basedOn w:val="a"/>
    <w:qFormat/>
    <w:pPr>
      <w:widowControl/>
      <w:spacing w:before="100" w:beforeAutospacing="1" w:afterLines="0" w:afterAutospacing="1" w:line="240" w:lineRule="auto"/>
      <w:jc w:val="left"/>
    </w:pPr>
    <w:rPr>
      <w:rFonts w:ascii="宋体" w:hAnsi="宋体" w:cs="宋体"/>
      <w:kern w:val="0"/>
      <w:sz w:val="24"/>
    </w:rPr>
  </w:style>
  <w:style w:type="paragraph" w:customStyle="1" w:styleId="00">
    <w:name w:val="正文_0"/>
    <w:qFormat/>
    <w:rPr>
      <w:rFonts w:ascii="Calibri" w:eastAsia="宋体" w:hAnsi="Calibri" w:cs="Times New Roman"/>
      <w:sz w:val="21"/>
      <w:szCs w:val="22"/>
    </w:rPr>
  </w:style>
  <w:style w:type="paragraph" w:customStyle="1" w:styleId="affd">
    <w:name w:val="前言、引言标题"/>
    <w:next w:val="a"/>
    <w:qFormat/>
    <w:pPr>
      <w:shd w:val="clear" w:color="FFFFFF" w:fill="FFFFFF"/>
      <w:spacing w:before="640" w:after="560"/>
      <w:jc w:val="center"/>
      <w:outlineLvl w:val="0"/>
    </w:pPr>
    <w:rPr>
      <w:rFonts w:ascii="黑体" w:eastAsia="黑体" w:hAnsi="Times New Roman" w:cs="Times New Roman"/>
      <w:sz w:val="32"/>
    </w:rPr>
  </w:style>
  <w:style w:type="character" w:customStyle="1" w:styleId="Char12">
    <w:name w:val="正文缩进 Char1"/>
    <w:basedOn w:val="a2"/>
    <w:qFormat/>
    <w:locked/>
    <w:rPr>
      <w:rFonts w:ascii="Arial" w:eastAsia="宋体" w:hAnsi="Arial"/>
      <w:kern w:val="2"/>
      <w:sz w:val="21"/>
      <w:szCs w:val="24"/>
      <w:lang w:val="en-US" w:eastAsia="zh-CN" w:bidi="ar-SA"/>
    </w:rPr>
  </w:style>
  <w:style w:type="character" w:customStyle="1" w:styleId="DefaultChar">
    <w:name w:val="Default Char"/>
    <w:qFormat/>
    <w:rPr>
      <w:rFonts w:ascii="Arial Narrow" w:hAnsi="Arial Narrow"/>
      <w:color w:val="000000"/>
      <w:sz w:val="24"/>
      <w:szCs w:val="24"/>
    </w:rPr>
  </w:style>
  <w:style w:type="character" w:customStyle="1" w:styleId="font11">
    <w:name w:val="font11"/>
    <w:qFormat/>
    <w:rPr>
      <w:rFonts w:ascii="Calibri" w:hAnsi="Calibri" w:cs="Calibri"/>
      <w:color w:val="000000"/>
      <w:sz w:val="21"/>
      <w:szCs w:val="21"/>
      <w:u w:val="none"/>
    </w:rPr>
  </w:style>
  <w:style w:type="character" w:customStyle="1" w:styleId="font21">
    <w:name w:val="font21"/>
    <w:qFormat/>
    <w:rPr>
      <w:rFonts w:ascii="宋体" w:eastAsia="宋体" w:hAnsi="宋体" w:cs="宋体" w:hint="eastAsia"/>
      <w:color w:val="000000"/>
      <w:sz w:val="21"/>
      <w:szCs w:val="21"/>
      <w:u w:val="none"/>
    </w:rPr>
  </w:style>
  <w:style w:type="character" w:customStyle="1" w:styleId="16">
    <w:name w:val="标题1"/>
    <w:basedOn w:val="a2"/>
    <w:qFormat/>
  </w:style>
  <w:style w:type="paragraph" w:customStyle="1" w:styleId="025">
    <w:name w:val="样式 左侧:  0 厘米 悬挂缩进: 2.5 字符"/>
    <w:basedOn w:val="a"/>
    <w:qFormat/>
    <w:pPr>
      <w:spacing w:afterLines="0" w:line="240" w:lineRule="auto"/>
      <w:ind w:left="525" w:hangingChars="250" w:hanging="525"/>
    </w:pPr>
    <w:rPr>
      <w:rFonts w:ascii="Times New Roman" w:hAnsi="Times New Roman"/>
      <w:szCs w:val="20"/>
    </w:rPr>
  </w:style>
  <w:style w:type="character" w:customStyle="1" w:styleId="1Char2">
    <w:name w:val="标题 1 Char2"/>
    <w:qFormat/>
    <w:rPr>
      <w:rFonts w:ascii="宋体" w:eastAsia="黑体" w:hAnsi="宋体"/>
      <w:b/>
      <w:bCs/>
      <w:kern w:val="44"/>
      <w:sz w:val="28"/>
      <w:szCs w:val="44"/>
      <w:lang w:val="en-US" w:eastAsia="zh-CN" w:bidi="ar-SA"/>
    </w:rPr>
  </w:style>
  <w:style w:type="character" w:customStyle="1" w:styleId="afe">
    <w:name w:val="批注主题 字符"/>
    <w:basedOn w:val="aa"/>
    <w:link w:val="afd"/>
    <w:uiPriority w:val="99"/>
    <w:semiHidden/>
    <w:qFormat/>
    <w:rPr>
      <w:rFonts w:ascii="Times New Roman" w:eastAsia="宋体" w:hAnsi="Times New Roman" w:cs="Times New Roman"/>
      <w:b/>
      <w:bCs/>
      <w:kern w:val="2"/>
      <w:sz w:val="21"/>
      <w:szCs w:val="22"/>
    </w:rPr>
  </w:style>
  <w:style w:type="paragraph" w:customStyle="1" w:styleId="affe">
    <w:name w:val="文档标签"/>
    <w:next w:val="a"/>
    <w:qFormat/>
    <w:pPr>
      <w:pBdr>
        <w:top w:val="double" w:sz="6" w:space="0" w:color="5F5F5F"/>
        <w:bottom w:val="double" w:sz="6" w:space="0" w:color="5F5F5F"/>
      </w:pBdr>
      <w:spacing w:after="40" w:line="240" w:lineRule="atLeast"/>
      <w:jc w:val="center"/>
    </w:pPr>
    <w:rPr>
      <w:rFonts w:ascii="华文行楷" w:eastAsia="华文行楷" w:hAnsi="华文楷体" w:cs="Times New Roman"/>
      <w:b/>
      <w:caps/>
      <w:spacing w:val="20"/>
      <w:sz w:val="96"/>
      <w:szCs w:val="96"/>
      <w:lang w:bidi="he-IL"/>
    </w:rPr>
  </w:style>
  <w:style w:type="paragraph" w:customStyle="1" w:styleId="TOC1">
    <w:name w:val="TOC 标题1"/>
    <w:basedOn w:val="1"/>
    <w:next w:val="a"/>
    <w:uiPriority w:val="39"/>
    <w:unhideWhenUsed/>
    <w:qFormat/>
    <w:pPr>
      <w:widowControl/>
      <w:spacing w:before="480" w:afterLines="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50">
    <w:name w:val="15"/>
    <w:basedOn w:val="a2"/>
    <w:qFormat/>
  </w:style>
  <w:style w:type="paragraph" w:customStyle="1" w:styleId="TableParagraph">
    <w:name w:val="Table Paragraph"/>
    <w:basedOn w:val="a"/>
    <w:uiPriority w:val="1"/>
    <w:qFormat/>
    <w:pPr>
      <w:autoSpaceDE w:val="0"/>
      <w:autoSpaceDN w:val="0"/>
      <w:spacing w:afterLines="0" w:line="240" w:lineRule="auto"/>
      <w:jc w:val="left"/>
    </w:pPr>
    <w:rPr>
      <w:rFonts w:ascii="宋体" w:hAnsi="宋体" w:cs="宋体"/>
      <w:kern w:val="0"/>
      <w:sz w:val="22"/>
      <w:szCs w:val="22"/>
      <w:lang w:val="zh-CN" w:bidi="zh-CN"/>
    </w:rPr>
  </w:style>
  <w:style w:type="paragraph" w:customStyle="1" w:styleId="afff">
    <w:name w:val="_正文段落"/>
    <w:basedOn w:val="a"/>
    <w:qFormat/>
    <w:pPr>
      <w:spacing w:afterLines="0" w:line="240" w:lineRule="auto"/>
    </w:pPr>
    <w:rPr>
      <w:rFonts w:ascii="宋体" w:hAnsi="宋体"/>
    </w:rPr>
  </w:style>
  <w:style w:type="paragraph" w:customStyle="1" w:styleId="Afff0">
    <w:name w:val="正文 A"/>
    <w:uiPriority w:val="99"/>
    <w:qFormat/>
    <w:pPr>
      <w:widowControl w:val="0"/>
      <w:jc w:val="both"/>
    </w:pPr>
    <w:rPr>
      <w:rFonts w:ascii="Calibri" w:eastAsia="Arial Unicode MS" w:hAnsi="Calibri" w:cs="Arial Unicode MS"/>
      <w:color w:val="000000"/>
      <w:kern w:val="2"/>
      <w:sz w:val="21"/>
      <w:szCs w:val="21"/>
      <w:u w:color="000000"/>
    </w:rPr>
  </w:style>
  <w:style w:type="character" w:customStyle="1" w:styleId="ht1">
    <w:name w:val="ht1"/>
    <w:qFormat/>
    <w:rPr>
      <w:rFonts w:ascii="_x000B__x000C_" w:hAnsi="_x000B__x000C_" w:hint="default"/>
      <w:sz w:val="18"/>
      <w:szCs w:val="18"/>
    </w:rPr>
  </w:style>
  <w:style w:type="paragraph" w:customStyle="1" w:styleId="05">
    <w:name w:val="文件05级标题"/>
    <w:next w:val="a"/>
    <w:qFormat/>
    <w:pPr>
      <w:tabs>
        <w:tab w:val="left" w:pos="2781"/>
      </w:tabs>
      <w:spacing w:line="360" w:lineRule="auto"/>
      <w:outlineLvl w:val="4"/>
    </w:pPr>
    <w:rPr>
      <w:rFonts w:ascii="Times New Roman" w:eastAsia="仿宋_GB2312" w:hAnsi="Times New Roman" w:cs="Times New Roman"/>
      <w:b/>
      <w:color w:val="000000"/>
      <w:kern w:val="2"/>
      <w:sz w:val="28"/>
      <w:szCs w:val="22"/>
    </w:rPr>
  </w:style>
  <w:style w:type="character" w:customStyle="1" w:styleId="Char2">
    <w:name w:val="纯文本 Char2"/>
    <w:qFormat/>
    <w:rPr>
      <w:rFonts w:ascii="Courier New" w:hAnsi="Courier New"/>
      <w:kern w:val="2"/>
      <w:sz w:val="21"/>
    </w:rPr>
  </w:style>
  <w:style w:type="character" w:customStyle="1" w:styleId="CharChar">
    <w:name w:val="文档正文 Char Char"/>
    <w:link w:val="a0"/>
    <w:qFormat/>
    <w:rPr>
      <w:rFonts w:ascii="Arial" w:eastAsia="宋体" w:hAnsi="Arial" w:cs="Arial"/>
      <w:bCs/>
      <w:kern w:val="2"/>
      <w:sz w:val="21"/>
      <w:szCs w:val="24"/>
    </w:rPr>
  </w:style>
  <w:style w:type="paragraph" w:customStyle="1" w:styleId="17">
    <w:name w:val="纯文本1"/>
    <w:basedOn w:val="a"/>
    <w:qFormat/>
    <w:pPr>
      <w:spacing w:afterLines="0" w:line="240" w:lineRule="auto"/>
    </w:pPr>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38C5A8-2EEC-48DC-8F53-CABC9596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73</Words>
  <Characters>417</Characters>
  <Application>Microsoft Office Word</Application>
  <DocSecurity>0</DocSecurity>
  <Lines>3</Lines>
  <Paragraphs>1</Paragraphs>
  <ScaleCrop>false</ScaleCrop>
  <Company>Lenovo</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纯中医设备总务部</cp:lastModifiedBy>
  <cp:revision>25</cp:revision>
  <cp:lastPrinted>2020-03-09T10:06:00Z</cp:lastPrinted>
  <dcterms:created xsi:type="dcterms:W3CDTF">2024-06-21T02:19:00Z</dcterms:created>
  <dcterms:modified xsi:type="dcterms:W3CDTF">2024-06-21T02:31:00Z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038AEB40D61B4BEDBFAD878F1C89C194</vt:lpwstr>
  </property>
</Properties>
</file>